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419B7" w14:textId="7F517A15" w:rsidR="001C6734" w:rsidRPr="001C6734" w:rsidRDefault="00DA4580" w:rsidP="001C6734">
      <w:pPr>
        <w:pStyle w:val="Heading1"/>
      </w:pPr>
      <w:bookmarkStart w:id="0" w:name="_Toc122689909"/>
      <w:r>
        <w:t xml:space="preserve">Plan </w:t>
      </w:r>
      <w:r w:rsidR="00080C48">
        <w:t>variation</w:t>
      </w:r>
      <w:r>
        <w:t xml:space="preserve"> request form</w:t>
      </w:r>
    </w:p>
    <w:p w14:paraId="172B5DC9" w14:textId="1AA504DB" w:rsidR="001C6734" w:rsidRDefault="00272553" w:rsidP="001C6734">
      <w:r>
        <w:t>You can u</w:t>
      </w:r>
      <w:r w:rsidR="002870B2">
        <w:t>se</w:t>
      </w:r>
      <w:r w:rsidR="001C6734" w:rsidRPr="001C6734">
        <w:t xml:space="preserve"> this form to </w:t>
      </w:r>
      <w:r w:rsidR="00581662">
        <w:t xml:space="preserve">ask </w:t>
      </w:r>
      <w:r w:rsidR="00903E26">
        <w:t xml:space="preserve">us </w:t>
      </w:r>
      <w:r w:rsidR="00012972">
        <w:t xml:space="preserve">to </w:t>
      </w:r>
      <w:r w:rsidR="00080C48">
        <w:t>vary</w:t>
      </w:r>
      <w:r w:rsidR="00012972">
        <w:t xml:space="preserve"> your</w:t>
      </w:r>
      <w:r w:rsidR="00080C48">
        <w:t xml:space="preserve"> current</w:t>
      </w:r>
      <w:r w:rsidR="00012972">
        <w:t xml:space="preserve"> plan.</w:t>
      </w:r>
    </w:p>
    <w:p w14:paraId="79F4387D" w14:textId="3767931C" w:rsidR="00065C39" w:rsidRDefault="00065C39" w:rsidP="00065C39">
      <w:r w:rsidRPr="00272F25">
        <w:t xml:space="preserve">A </w:t>
      </w:r>
      <w:r w:rsidRPr="004215CA">
        <w:rPr>
          <w:b/>
          <w:bCs/>
        </w:rPr>
        <w:t>plan variation</w:t>
      </w:r>
      <w:r w:rsidRPr="00272F25">
        <w:t xml:space="preserve"> is when we make changes to your current plan. </w:t>
      </w:r>
      <w:r w:rsidRPr="00C441F3">
        <w:t xml:space="preserve">We can vary your current plan for minor changes that don’t impact your ongoing </w:t>
      </w:r>
      <w:r w:rsidR="00A1178B">
        <w:t xml:space="preserve">disability </w:t>
      </w:r>
      <w:r w:rsidRPr="00C441F3">
        <w:t>support needs. For example, to change your funding periods or how your funding is managed. We can also vary your plan if you need urgent</w:t>
      </w:r>
      <w:r w:rsidRPr="00DB13E3">
        <w:t xml:space="preserve">, short-term </w:t>
      </w:r>
      <w:r w:rsidRPr="00C441F3">
        <w:t>funding or once-off support, like to replace your assistive technology.</w:t>
      </w:r>
    </w:p>
    <w:p w14:paraId="4B302FE5" w14:textId="19BDABD6" w:rsidR="008E6CA5" w:rsidRDefault="008E6CA5" w:rsidP="00065C39">
      <w:r w:rsidRPr="009D2E0A">
        <w:t xml:space="preserve">To help us </w:t>
      </w:r>
      <w:proofErr w:type="gramStart"/>
      <w:r w:rsidRPr="009D2E0A">
        <w:t>make a decision</w:t>
      </w:r>
      <w:proofErr w:type="gramEnd"/>
      <w:r w:rsidRPr="009D2E0A">
        <w:t>, you can give us information or evidence</w:t>
      </w:r>
      <w:r w:rsidRPr="009D2E0A">
        <w:rPr>
          <w:b/>
          <w:bCs/>
        </w:rPr>
        <w:t xml:space="preserve"> </w:t>
      </w:r>
      <w:r w:rsidRPr="009D2E0A">
        <w:t>to support your plan variation request</w:t>
      </w:r>
      <w:r w:rsidRPr="00086BE6">
        <w:t>.</w:t>
      </w:r>
    </w:p>
    <w:p w14:paraId="329D010C" w14:textId="7C50B680" w:rsidR="00065C39" w:rsidRDefault="00065C39" w:rsidP="001C6734">
      <w:r w:rsidRPr="009D2E0A">
        <w:t xml:space="preserve">Learn more about plan variations </w:t>
      </w:r>
      <w:r w:rsidRPr="00B42B9D">
        <w:t xml:space="preserve">in </w:t>
      </w:r>
      <w:hyperlink r:id="rId8" w:anchor="plan-variations" w:history="1">
        <w:r w:rsidRPr="008D5494">
          <w:rPr>
            <w:rStyle w:val="Hyperlink"/>
          </w:rPr>
          <w:t>Our Guideline – Plan variations</w:t>
        </w:r>
      </w:hyperlink>
      <w:r w:rsidR="00684553">
        <w:t>.</w:t>
      </w:r>
    </w:p>
    <w:p w14:paraId="108A898F" w14:textId="5B2D8F68" w:rsidR="00A77EE7" w:rsidRDefault="00B0520B" w:rsidP="001C6734">
      <w:r>
        <w:t xml:space="preserve">A </w:t>
      </w:r>
      <w:r w:rsidRPr="009B519E">
        <w:t>plan variation</w:t>
      </w:r>
      <w:r>
        <w:t xml:space="preserve"> </w:t>
      </w:r>
      <w:r w:rsidR="005959EB">
        <w:t>i</w:t>
      </w:r>
      <w:r>
        <w:t>s one type of plan change.</w:t>
      </w:r>
      <w:r w:rsidR="00C95EC6">
        <w:t xml:space="preserve"> You can also ask for a plan reassessment. </w:t>
      </w:r>
      <w:r w:rsidR="00E31EDD" w:rsidRPr="00272F25">
        <w:t xml:space="preserve">A </w:t>
      </w:r>
      <w:r w:rsidR="00E31EDD" w:rsidRPr="00272F25">
        <w:rPr>
          <w:b/>
          <w:bCs/>
        </w:rPr>
        <w:t>plan reassessment</w:t>
      </w:r>
      <w:r w:rsidR="00E31EDD" w:rsidRPr="00272F25">
        <w:t xml:space="preserve"> is when you need a new plan.</w:t>
      </w:r>
    </w:p>
    <w:p w14:paraId="0807FED1" w14:textId="77300792" w:rsidR="00A77EE7" w:rsidRDefault="00E31EDD" w:rsidP="001C6734">
      <w:r w:rsidRPr="00272F25">
        <w:t>We can reassess your plan if your current plan doesn’t meet your disability support needs because of a significant and ongoing change</w:t>
      </w:r>
      <w:r w:rsidR="00EA693E">
        <w:t xml:space="preserve">. </w:t>
      </w:r>
      <w:r w:rsidR="002635C0">
        <w:t>This could be because of a change to</w:t>
      </w:r>
      <w:r w:rsidR="005F4E87">
        <w:t xml:space="preserve"> your functional capacity or a change to your personal situation or environment.</w:t>
      </w:r>
    </w:p>
    <w:p w14:paraId="0E0AE841" w14:textId="25F74A62" w:rsidR="0063763E" w:rsidRPr="001C6734" w:rsidRDefault="00691C46" w:rsidP="001C6734">
      <w:r>
        <w:t xml:space="preserve">If you need to ask for </w:t>
      </w:r>
      <w:r w:rsidRPr="005D59AB">
        <w:t xml:space="preserve">a plan reassessment, you need to use the </w:t>
      </w:r>
      <w:hyperlink r:id="rId9" w:anchor="what-a-plan-reassessment-is-like" w:history="1">
        <w:r w:rsidRPr="008D5494">
          <w:rPr>
            <w:rStyle w:val="Hyperlink"/>
          </w:rPr>
          <w:t>Plan reassessment request form</w:t>
        </w:r>
      </w:hyperlink>
      <w:r w:rsidRPr="008D5494">
        <w:t>.</w:t>
      </w:r>
      <w:r w:rsidR="00A77EE7" w:rsidRPr="005D59AB">
        <w:t xml:space="preserve"> </w:t>
      </w:r>
      <w:r w:rsidR="00E31EDD" w:rsidRPr="005D59AB">
        <w:t>Learn</w:t>
      </w:r>
      <w:r w:rsidR="00E31EDD" w:rsidRPr="009D2E0A">
        <w:t xml:space="preserve"> more about </w:t>
      </w:r>
      <w:r w:rsidR="00653C0B">
        <w:t>asking for a</w:t>
      </w:r>
      <w:r>
        <w:t xml:space="preserve"> plan</w:t>
      </w:r>
      <w:r w:rsidR="00B90721">
        <w:t xml:space="preserve"> </w:t>
      </w:r>
      <w:r w:rsidR="00653C0B">
        <w:t>reass</w:t>
      </w:r>
      <w:r w:rsidR="00653C0B" w:rsidRPr="00D119AC">
        <w:t xml:space="preserve">essment </w:t>
      </w:r>
      <w:r w:rsidR="00E31EDD" w:rsidRPr="00D119AC">
        <w:t xml:space="preserve">in </w:t>
      </w:r>
      <w:hyperlink r:id="rId10" w:anchor="plan-reassessments" w:history="1">
        <w:r w:rsidR="00E31EDD" w:rsidRPr="008D5494">
          <w:rPr>
            <w:rStyle w:val="Hyperlink"/>
          </w:rPr>
          <w:t>Our Guideline – Plan reassessments</w:t>
        </w:r>
      </w:hyperlink>
      <w:r w:rsidR="00E31EDD" w:rsidRPr="00D119AC">
        <w:t>.</w:t>
      </w:r>
    </w:p>
    <w:p w14:paraId="59307627" w14:textId="5E457B3C" w:rsidR="00A77EE7" w:rsidRDefault="00A61762" w:rsidP="001C6734">
      <w:r>
        <w:lastRenderedPageBreak/>
        <w:t>You don’t need to complete this form to</w:t>
      </w:r>
      <w:r w:rsidR="0022120D">
        <w:t xml:space="preserve"> change your </w:t>
      </w:r>
      <w:r w:rsidR="00566911">
        <w:t xml:space="preserve">personal information, like your contact details or address. You can </w:t>
      </w:r>
      <w:hyperlink r:id="rId11" w:history="1">
        <w:r w:rsidR="00C42629" w:rsidRPr="122B3ADE">
          <w:rPr>
            <w:rStyle w:val="Hyperlink"/>
          </w:rPr>
          <w:t>contact us</w:t>
        </w:r>
      </w:hyperlink>
      <w:r w:rsidR="00C42629">
        <w:t xml:space="preserve"> </w:t>
      </w:r>
      <w:r w:rsidR="00566911">
        <w:t>to do this.</w:t>
      </w:r>
    </w:p>
    <w:p w14:paraId="5501C86F" w14:textId="209C88C3" w:rsidR="001606B1" w:rsidRDefault="009A4FA2" w:rsidP="001C6734">
      <w:r>
        <w:t xml:space="preserve">If you don’t agree with </w:t>
      </w:r>
      <w:r w:rsidR="00D66961">
        <w:t xml:space="preserve">a decision we’ve made about your </w:t>
      </w:r>
      <w:r>
        <w:t xml:space="preserve">plan, </w:t>
      </w:r>
      <w:r w:rsidR="00D66961">
        <w:t>you</w:t>
      </w:r>
      <w:r w:rsidR="107DB39F">
        <w:t xml:space="preserve"> don’t need to complete this form</w:t>
      </w:r>
      <w:r w:rsidR="0049277C">
        <w:t>.</w:t>
      </w:r>
      <w:r w:rsidR="107DB39F">
        <w:t xml:space="preserve"> </w:t>
      </w:r>
      <w:r w:rsidR="0049277C">
        <w:t>Y</w:t>
      </w:r>
      <w:r w:rsidR="107DB39F">
        <w:t>ou</w:t>
      </w:r>
      <w:r w:rsidR="00D66961">
        <w:t xml:space="preserve"> </w:t>
      </w:r>
      <w:r w:rsidR="00D66961" w:rsidRPr="00B42B9D">
        <w:t xml:space="preserve">can ask us to </w:t>
      </w:r>
      <w:hyperlink r:id="rId12" w:history="1">
        <w:r w:rsidR="00D66961" w:rsidRPr="008D5494">
          <w:rPr>
            <w:rStyle w:val="Hyperlink"/>
          </w:rPr>
          <w:t>review</w:t>
        </w:r>
        <w:r w:rsidR="00974595" w:rsidRPr="008D5494">
          <w:rPr>
            <w:rStyle w:val="Hyperlink"/>
          </w:rPr>
          <w:t xml:space="preserve"> our decision</w:t>
        </w:r>
      </w:hyperlink>
      <w:r w:rsidR="00974595" w:rsidRPr="00B42B9D">
        <w:t>.</w:t>
      </w:r>
    </w:p>
    <w:p w14:paraId="3024E900" w14:textId="30376986" w:rsidR="00AD0CD2" w:rsidRDefault="00FC301F" w:rsidP="001C6734">
      <w:r w:rsidRPr="009D2E0A">
        <w:t>If you</w:t>
      </w:r>
      <w:r w:rsidR="00204644">
        <w:t xml:space="preserve"> </w:t>
      </w:r>
      <w:r w:rsidR="00412943">
        <w:t>need support to complete this form or</w:t>
      </w:r>
      <w:r>
        <w:t xml:space="preserve"> don’t know which type of plan change </w:t>
      </w:r>
      <w:r w:rsidR="00E275AF">
        <w:t>to ask for, you can contact us</w:t>
      </w:r>
      <w:r w:rsidR="00DF0BDB">
        <w:t xml:space="preserve">. </w:t>
      </w:r>
      <w:r w:rsidR="00E275AF">
        <w:t>We</w:t>
      </w:r>
      <w:r w:rsidR="00FB5835">
        <w:t xml:space="preserve"> can</w:t>
      </w:r>
      <w:r w:rsidR="00E275AF">
        <w:t xml:space="preserve"> </w:t>
      </w:r>
      <w:r w:rsidR="0065683D">
        <w:t>support you to</w:t>
      </w:r>
      <w:r w:rsidR="00AD0CD2">
        <w:t>:</w:t>
      </w:r>
    </w:p>
    <w:p w14:paraId="177CBFAD" w14:textId="77777777" w:rsidR="00411516" w:rsidRDefault="00E81540" w:rsidP="00411516">
      <w:pPr>
        <w:pStyle w:val="Bullet10"/>
      </w:pPr>
      <w:r>
        <w:t>understand the difference between a plan variation and a plan reassessment</w:t>
      </w:r>
    </w:p>
    <w:p w14:paraId="7F85EF33" w14:textId="77777777" w:rsidR="005A49B3" w:rsidRDefault="005A49B3" w:rsidP="005A49B3">
      <w:pPr>
        <w:pStyle w:val="Bullet10"/>
      </w:pPr>
      <w:r>
        <w:t>make an informed decision about the right plan change request for your situation</w:t>
      </w:r>
    </w:p>
    <w:p w14:paraId="76C4003F" w14:textId="37761F33" w:rsidR="00AE13EE" w:rsidRDefault="005A49B3" w:rsidP="009D2E0A">
      <w:pPr>
        <w:pStyle w:val="Bullet10"/>
      </w:pPr>
      <w:r>
        <w:t>complete this form.</w:t>
      </w:r>
    </w:p>
    <w:p w14:paraId="42B684F0" w14:textId="5EDAD153" w:rsidR="001C6734" w:rsidRPr="000D279A" w:rsidRDefault="00074497" w:rsidP="009D2E0A">
      <w:pPr>
        <w:pStyle w:val="Heading2"/>
        <w:spacing w:before="480"/>
      </w:pPr>
      <w:bookmarkStart w:id="1" w:name="_Contact_us:"/>
      <w:bookmarkEnd w:id="1"/>
      <w:r w:rsidRPr="009D2E0A">
        <w:t>Contact us</w:t>
      </w:r>
    </w:p>
    <w:p w14:paraId="6632BFC8" w14:textId="76CC405B" w:rsidR="00074497" w:rsidRPr="00074497" w:rsidRDefault="00DF0BDB" w:rsidP="009D2E0A">
      <w:pPr>
        <w:spacing w:before="0"/>
      </w:pPr>
      <w:r>
        <w:t>If you need support to complete this form, contact us in any of the ways listed below:</w:t>
      </w:r>
    </w:p>
    <w:p w14:paraId="7573DD74" w14:textId="77777777" w:rsidR="00074497" w:rsidRDefault="00074497" w:rsidP="00074497">
      <w:pPr>
        <w:pStyle w:val="Bullet10"/>
      </w:pPr>
      <w:r>
        <w:t xml:space="preserve">call us on </w:t>
      </w:r>
      <w:r w:rsidRPr="006E1532">
        <w:rPr>
          <w:b/>
          <w:bCs/>
        </w:rPr>
        <w:t>1800 800 110</w:t>
      </w:r>
    </w:p>
    <w:p w14:paraId="79039F47" w14:textId="678D5D07" w:rsidR="00074497" w:rsidRDefault="00074497" w:rsidP="00074497">
      <w:pPr>
        <w:pStyle w:val="Bullet10"/>
      </w:pPr>
      <w:r>
        <w:t>talk to your my NDIS contact or visit your local office in person</w:t>
      </w:r>
    </w:p>
    <w:p w14:paraId="0DDA0076" w14:textId="085C9471" w:rsidR="00074497" w:rsidRPr="003A4168" w:rsidRDefault="00565469" w:rsidP="009D2E0A">
      <w:pPr>
        <w:pStyle w:val="Bullet10"/>
      </w:pPr>
      <w:r>
        <w:t xml:space="preserve">submit an enquiry through our </w:t>
      </w:r>
      <w:hyperlink r:id="rId13" w:history="1">
        <w:r w:rsidRPr="00F0551A">
          <w:rPr>
            <w:rStyle w:val="Hyperlink"/>
          </w:rPr>
          <w:t>service hub</w:t>
        </w:r>
      </w:hyperlink>
      <w:r w:rsidR="003A4168">
        <w:t>.</w:t>
      </w:r>
    </w:p>
    <w:p w14:paraId="69D70AF6" w14:textId="258DA1CE" w:rsidR="001C6734" w:rsidRPr="001C6734" w:rsidRDefault="00CC08A8" w:rsidP="001C6734">
      <w:pPr>
        <w:pStyle w:val="Heading2"/>
      </w:pPr>
      <w:bookmarkStart w:id="2" w:name="_How_to_use"/>
      <w:bookmarkStart w:id="3" w:name="_Who_can_use"/>
      <w:bookmarkEnd w:id="2"/>
      <w:bookmarkEnd w:id="3"/>
      <w:r>
        <w:t>Who</w:t>
      </w:r>
      <w:r w:rsidR="00A65592">
        <w:t xml:space="preserve"> can</w:t>
      </w:r>
      <w:r w:rsidR="001C6734" w:rsidRPr="001C6734">
        <w:t xml:space="preserve"> use this form</w:t>
      </w:r>
    </w:p>
    <w:p w14:paraId="1914E7A9" w14:textId="45852797" w:rsidR="008E4288" w:rsidRPr="009D2E0A" w:rsidRDefault="008E4288" w:rsidP="00AB745D">
      <w:r w:rsidRPr="009D2E0A">
        <w:t xml:space="preserve">If you’re a participant, complete this form to ask us to </w:t>
      </w:r>
      <w:r w:rsidR="009B34E9">
        <w:t>vary</w:t>
      </w:r>
      <w:r w:rsidRPr="009D2E0A">
        <w:t xml:space="preserve"> your plan.</w:t>
      </w:r>
    </w:p>
    <w:p w14:paraId="74388F18" w14:textId="204C97D6" w:rsidR="00AB745D" w:rsidRPr="009D2E0A" w:rsidRDefault="00B540CE" w:rsidP="00AB745D">
      <w:r w:rsidRPr="009D2E0A">
        <w:t xml:space="preserve">If you’re </w:t>
      </w:r>
      <w:r w:rsidRPr="009D2E0A">
        <w:rPr>
          <w:b/>
          <w:bCs/>
        </w:rPr>
        <w:t>not</w:t>
      </w:r>
      <w:r w:rsidRPr="009D2E0A">
        <w:t xml:space="preserve"> the participant, </w:t>
      </w:r>
      <w:r w:rsidR="008E4288" w:rsidRPr="009D2E0A">
        <w:t xml:space="preserve">you can </w:t>
      </w:r>
      <w:r w:rsidR="00E446C4" w:rsidRPr="009D2E0A">
        <w:t xml:space="preserve">ask for a </w:t>
      </w:r>
      <w:r w:rsidR="0037297B">
        <w:t>variation</w:t>
      </w:r>
      <w:r w:rsidR="00AB745D" w:rsidRPr="009D2E0A">
        <w:t xml:space="preserve"> if:</w:t>
      </w:r>
    </w:p>
    <w:p w14:paraId="38D6845B" w14:textId="4D3A2EA1" w:rsidR="00AB745D" w:rsidRPr="009D2E0A" w:rsidRDefault="00AB745D" w:rsidP="00AB745D">
      <w:pPr>
        <w:pStyle w:val="Bullet10"/>
      </w:pPr>
      <w:r w:rsidRPr="009D2E0A">
        <w:t xml:space="preserve">you’re the plan </w:t>
      </w:r>
      <w:r w:rsidR="0003743F">
        <w:t>nominee</w:t>
      </w:r>
    </w:p>
    <w:p w14:paraId="18A05B9F" w14:textId="20D2978F" w:rsidR="00AB745D" w:rsidRDefault="00AB745D" w:rsidP="00AB745D">
      <w:pPr>
        <w:pStyle w:val="Bullet10"/>
      </w:pPr>
      <w:r w:rsidRPr="009D2E0A">
        <w:t>the participant is a child and you’re the child representative</w:t>
      </w:r>
    </w:p>
    <w:p w14:paraId="78095E9A" w14:textId="156AFA0F" w:rsidR="00E67EF4" w:rsidRPr="009D2E0A" w:rsidRDefault="00074D7E" w:rsidP="00E67EF4">
      <w:pPr>
        <w:pStyle w:val="Bullet10"/>
      </w:pPr>
      <w:r>
        <w:t xml:space="preserve">you’ve been given consent to ask for a plan variation on behalf of the participant. </w:t>
      </w:r>
      <w:r w:rsidR="00E67EF4">
        <w:t xml:space="preserve">Learn more about </w:t>
      </w:r>
      <w:hyperlink r:id="rId14" w:history="1">
        <w:r w:rsidR="00F452BC">
          <w:rPr>
            <w:rStyle w:val="Hyperlink"/>
          </w:rPr>
          <w:t>how to give consent</w:t>
        </w:r>
      </w:hyperlink>
      <w:r w:rsidR="00E67EF4">
        <w:t>.</w:t>
      </w:r>
    </w:p>
    <w:p w14:paraId="5EDB4983" w14:textId="08F39EA6" w:rsidR="0097684B" w:rsidRPr="0097684B" w:rsidRDefault="004064E2" w:rsidP="001C6734">
      <w:r w:rsidRPr="00D55C06">
        <w:lastRenderedPageBreak/>
        <w:t>If</w:t>
      </w:r>
      <w:r>
        <w:t xml:space="preserve"> you</w:t>
      </w:r>
      <w:r w:rsidR="009326DD">
        <w:t xml:space="preserve"> don’t have consent</w:t>
      </w:r>
      <w:r w:rsidR="006E5BAE">
        <w:t xml:space="preserve"> to request a plan </w:t>
      </w:r>
      <w:r w:rsidR="003616A3">
        <w:t>variation</w:t>
      </w:r>
      <w:r w:rsidR="006E5BAE">
        <w:t xml:space="preserve"> but</w:t>
      </w:r>
      <w:r w:rsidR="00CB68D4">
        <w:t xml:space="preserve"> think a participant might be at risk because of a </w:t>
      </w:r>
      <w:r w:rsidR="005947B6">
        <w:t>change to their support needs, you can contact us t</w:t>
      </w:r>
      <w:r w:rsidR="006E5BAE">
        <w:t>o let us know</w:t>
      </w:r>
      <w:r w:rsidR="005947B6">
        <w:t>.</w:t>
      </w:r>
    </w:p>
    <w:p w14:paraId="6156FC7E" w14:textId="1466C4D7" w:rsidR="001C6734" w:rsidRPr="001C6734" w:rsidRDefault="00BA3F67" w:rsidP="001C6734">
      <w:pPr>
        <w:pStyle w:val="Heading2"/>
      </w:pPr>
      <w:r>
        <w:t xml:space="preserve">How to return </w:t>
      </w:r>
      <w:r w:rsidR="00A65592">
        <w:t>this</w:t>
      </w:r>
      <w:r>
        <w:t xml:space="preserve"> form</w:t>
      </w:r>
    </w:p>
    <w:p w14:paraId="6121685B" w14:textId="77777777" w:rsidR="001C6734" w:rsidRPr="001C6734" w:rsidRDefault="001C6734" w:rsidP="001C6734">
      <w:r w:rsidRPr="001C6734">
        <w:t>You can return this form to us by:</w:t>
      </w:r>
    </w:p>
    <w:p w14:paraId="59AD4B31" w14:textId="49601B7C" w:rsidR="001C6734" w:rsidRPr="00F9390B" w:rsidRDefault="00F9390B" w:rsidP="009D2E0A">
      <w:pPr>
        <w:pStyle w:val="Bullet10"/>
      </w:pPr>
      <w:r>
        <w:t>submit</w:t>
      </w:r>
      <w:r w:rsidR="009A7957">
        <w:t>ting</w:t>
      </w:r>
      <w:r>
        <w:t xml:space="preserve"> a</w:t>
      </w:r>
      <w:r w:rsidR="009A7957">
        <w:t xml:space="preserve"> new </w:t>
      </w:r>
      <w:r>
        <w:t xml:space="preserve">enquiry through our </w:t>
      </w:r>
      <w:hyperlink r:id="rId15" w:history="1">
        <w:r w:rsidRPr="00F0551A">
          <w:rPr>
            <w:rStyle w:val="Hyperlink"/>
          </w:rPr>
          <w:t>service hub</w:t>
        </w:r>
      </w:hyperlink>
      <w:r w:rsidR="009A7957">
        <w:t>. Make sure you</w:t>
      </w:r>
      <w:r w:rsidR="00252EB5">
        <w:t xml:space="preserve"> upload this form</w:t>
      </w:r>
      <w:r w:rsidR="009A7957">
        <w:t xml:space="preserve"> to the enquiry.</w:t>
      </w:r>
    </w:p>
    <w:p w14:paraId="682A725C" w14:textId="070B2FBA" w:rsidR="001C6734" w:rsidRPr="00486BB0" w:rsidRDefault="007C212F" w:rsidP="009D2E0A">
      <w:pPr>
        <w:pStyle w:val="Bullet10"/>
        <w:rPr>
          <w:bCs/>
        </w:rPr>
      </w:pPr>
      <w:r>
        <w:rPr>
          <w:bCs/>
          <w:iCs/>
        </w:rPr>
        <w:t>m</w:t>
      </w:r>
      <w:r w:rsidR="001C6734" w:rsidRPr="009D2E0A">
        <w:rPr>
          <w:bCs/>
          <w:iCs/>
        </w:rPr>
        <w:t>ail</w:t>
      </w:r>
      <w:r>
        <w:rPr>
          <w:bCs/>
          <w:iCs/>
        </w:rPr>
        <w:t xml:space="preserve"> to</w:t>
      </w:r>
      <w:r w:rsidR="001C6734" w:rsidRPr="009D2E0A">
        <w:rPr>
          <w:bCs/>
          <w:iCs/>
        </w:rPr>
        <w:t>:</w:t>
      </w:r>
      <w:r w:rsidR="001C6734" w:rsidRPr="00486BB0">
        <w:rPr>
          <w:bCs/>
        </w:rPr>
        <w:t xml:space="preserve"> NDIA, GPO Box 700, Canberra ACT 2601</w:t>
      </w:r>
    </w:p>
    <w:p w14:paraId="3F723247" w14:textId="5BB98DC5" w:rsidR="001C6734" w:rsidRDefault="007C212F" w:rsidP="009D2E0A">
      <w:pPr>
        <w:pStyle w:val="Bullet10"/>
      </w:pPr>
      <w:r>
        <w:rPr>
          <w:bCs/>
          <w:iCs/>
        </w:rPr>
        <w:t>i</w:t>
      </w:r>
      <w:r w:rsidR="001C6734" w:rsidRPr="009D2E0A">
        <w:rPr>
          <w:bCs/>
          <w:iCs/>
        </w:rPr>
        <w:t>n person:</w:t>
      </w:r>
      <w:r w:rsidR="001C6734" w:rsidRPr="00486BB0">
        <w:rPr>
          <w:bCs/>
        </w:rPr>
        <w:t xml:space="preserve"> </w:t>
      </w:r>
      <w:r>
        <w:rPr>
          <w:bCs/>
        </w:rPr>
        <w:t>v</w:t>
      </w:r>
      <w:r w:rsidR="001C6734" w:rsidRPr="00486BB0">
        <w:rPr>
          <w:bCs/>
        </w:rPr>
        <w:t>isit</w:t>
      </w:r>
      <w:r w:rsidR="001C6734" w:rsidRPr="001C6734">
        <w:t xml:space="preserve"> </w:t>
      </w:r>
      <w:r w:rsidR="001C6734" w:rsidRPr="00486BB0">
        <w:t xml:space="preserve">a </w:t>
      </w:r>
      <w:r w:rsidR="001C6734" w:rsidRPr="009D2E0A">
        <w:t>local area coordinator</w:t>
      </w:r>
      <w:r w:rsidR="001C6734" w:rsidRPr="00486BB0">
        <w:t xml:space="preserve">, </w:t>
      </w:r>
      <w:r w:rsidR="001C6734" w:rsidRPr="009D2E0A">
        <w:t>early childhood partner</w:t>
      </w:r>
      <w:r w:rsidR="001C6734" w:rsidRPr="00486BB0">
        <w:t xml:space="preserve"> or </w:t>
      </w:r>
      <w:r w:rsidR="001C6734" w:rsidRPr="009D2E0A">
        <w:t>NDIS office</w:t>
      </w:r>
      <w:r w:rsidR="001C6734" w:rsidRPr="00486BB0">
        <w:t xml:space="preserve"> in </w:t>
      </w:r>
      <w:r w:rsidR="001C6734" w:rsidRPr="001C6734">
        <w:t>your area.</w:t>
      </w:r>
    </w:p>
    <w:p w14:paraId="6A06ECAD" w14:textId="77777777" w:rsidR="00A50157" w:rsidRDefault="00A50157" w:rsidP="009D2E0A">
      <w:pPr>
        <w:rPr>
          <w:b/>
          <w:bCs/>
          <w:color w:val="6B2876" w:themeColor="text2"/>
          <w:sz w:val="36"/>
          <w:szCs w:val="36"/>
        </w:rPr>
      </w:pPr>
      <w:r>
        <w:br w:type="page"/>
      </w:r>
    </w:p>
    <w:p w14:paraId="01F42953" w14:textId="54B32343" w:rsidR="001C6734" w:rsidRPr="001C6734" w:rsidRDefault="001C6734" w:rsidP="002E2577">
      <w:pPr>
        <w:pStyle w:val="Heading2"/>
      </w:pPr>
      <w:r w:rsidRPr="001C6734">
        <w:lastRenderedPageBreak/>
        <w:t>Part A: P</w:t>
      </w:r>
      <w:r w:rsidR="000F0DBF">
        <w:t>articipant</w:t>
      </w:r>
      <w:r w:rsidRPr="001C6734">
        <w:t xml:space="preserve"> details</w:t>
      </w:r>
    </w:p>
    <w:p w14:paraId="5C15D322" w14:textId="32088CD4" w:rsidR="00880153" w:rsidRDefault="001C6734" w:rsidP="001C6734">
      <w:pPr>
        <w:rPr>
          <w:iCs/>
        </w:rPr>
      </w:pPr>
      <w:r w:rsidRPr="001C6734">
        <w:rPr>
          <w:iCs/>
        </w:rPr>
        <w:t xml:space="preserve">Please complete </w:t>
      </w:r>
      <w:r w:rsidRPr="009D2E0A">
        <w:rPr>
          <w:b/>
          <w:bCs/>
          <w:iCs/>
        </w:rPr>
        <w:t>Part A</w:t>
      </w:r>
      <w:r w:rsidRPr="001C6734">
        <w:rPr>
          <w:iCs/>
        </w:rPr>
        <w:t xml:space="preserve"> with </w:t>
      </w:r>
      <w:r w:rsidR="00F077EF">
        <w:rPr>
          <w:iCs/>
        </w:rPr>
        <w:t>your details.</w:t>
      </w:r>
    </w:p>
    <w:p w14:paraId="0EE1F53A" w14:textId="7F9BBF45" w:rsidR="001C6734" w:rsidRDefault="00F077EF" w:rsidP="001C6734">
      <w:pPr>
        <w:rPr>
          <w:iCs/>
        </w:rPr>
      </w:pPr>
      <w:r>
        <w:rPr>
          <w:iCs/>
        </w:rPr>
        <w:t xml:space="preserve">If you’re </w:t>
      </w:r>
      <w:r w:rsidR="007E7116">
        <w:rPr>
          <w:iCs/>
        </w:rPr>
        <w:t xml:space="preserve">not </w:t>
      </w:r>
      <w:r w:rsidR="00880153">
        <w:rPr>
          <w:iCs/>
        </w:rPr>
        <w:t>th</w:t>
      </w:r>
      <w:r w:rsidR="007E7116">
        <w:rPr>
          <w:iCs/>
        </w:rPr>
        <w:t>e participant</w:t>
      </w:r>
      <w:r>
        <w:rPr>
          <w:iCs/>
        </w:rPr>
        <w:t xml:space="preserve">, </w:t>
      </w:r>
      <w:r w:rsidR="000F1CFA">
        <w:rPr>
          <w:iCs/>
        </w:rPr>
        <w:t xml:space="preserve">please </w:t>
      </w:r>
      <w:r w:rsidR="00CD0FF6">
        <w:rPr>
          <w:iCs/>
        </w:rPr>
        <w:t xml:space="preserve">complete </w:t>
      </w:r>
      <w:r w:rsidR="00880153">
        <w:rPr>
          <w:iCs/>
        </w:rPr>
        <w:t>the participant</w:t>
      </w:r>
      <w:r w:rsidR="00CD0FF6">
        <w:rPr>
          <w:iCs/>
        </w:rPr>
        <w:t>’s</w:t>
      </w:r>
      <w:r w:rsidR="00880153">
        <w:rPr>
          <w:iCs/>
        </w:rPr>
        <w:t xml:space="preserve"> </w:t>
      </w:r>
      <w:r w:rsidR="001C6734" w:rsidRPr="001C6734">
        <w:rPr>
          <w:iCs/>
        </w:rPr>
        <w:t xml:space="preserve">details </w:t>
      </w:r>
      <w:r w:rsidR="000F1CFA">
        <w:rPr>
          <w:iCs/>
        </w:rPr>
        <w:t xml:space="preserve">below and complete </w:t>
      </w:r>
      <w:r w:rsidR="000F1CFA" w:rsidRPr="009D2E0A">
        <w:rPr>
          <w:b/>
          <w:bCs/>
          <w:iCs/>
        </w:rPr>
        <w:t>Part B</w:t>
      </w:r>
      <w:r w:rsidR="00CD0FF6">
        <w:rPr>
          <w:iCs/>
        </w:rPr>
        <w:t xml:space="preserve"> with your details.</w:t>
      </w:r>
    </w:p>
    <w:tbl>
      <w:tblPr>
        <w:tblStyle w:val="NDISTable1"/>
        <w:tblW w:w="5421" w:type="pct"/>
        <w:tblLook w:val="0420" w:firstRow="1" w:lastRow="0" w:firstColumn="0" w:lastColumn="0" w:noHBand="0" w:noVBand="1"/>
      </w:tblPr>
      <w:tblGrid>
        <w:gridCol w:w="4887"/>
        <w:gridCol w:w="4888"/>
      </w:tblGrid>
      <w:tr w:rsidR="005D4747" w:rsidRPr="00B70CB6" w14:paraId="21CC05DD" w14:textId="77777777" w:rsidTr="00D15F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887" w:type="dxa"/>
          </w:tcPr>
          <w:p w14:paraId="10B416AA" w14:textId="77777777" w:rsidR="005D4747" w:rsidRPr="007F4017" w:rsidRDefault="005D4747" w:rsidP="00292C46">
            <w:pPr>
              <w:pStyle w:val="TableBody0"/>
            </w:pPr>
            <w:r>
              <w:rPr>
                <w:color w:val="FFFFFF"/>
              </w:rPr>
              <w:t>Question</w:t>
            </w:r>
          </w:p>
        </w:tc>
        <w:tc>
          <w:tcPr>
            <w:tcW w:w="4888" w:type="dxa"/>
          </w:tcPr>
          <w:p w14:paraId="67D642C2" w14:textId="77777777" w:rsidR="005D4747" w:rsidRPr="007F4017" w:rsidRDefault="005D4747" w:rsidP="00292C46">
            <w:pPr>
              <w:pStyle w:val="TableBody0"/>
            </w:pPr>
            <w:r>
              <w:rPr>
                <w:color w:val="FFFFFF"/>
              </w:rPr>
              <w:t>Answer</w:t>
            </w:r>
          </w:p>
        </w:tc>
      </w:tr>
      <w:tr w:rsidR="005D4747" w:rsidRPr="00B70CB6" w14:paraId="585AE88C" w14:textId="77777777" w:rsidTr="0029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887" w:type="dxa"/>
          </w:tcPr>
          <w:p w14:paraId="2B09ACA7" w14:textId="77777777" w:rsidR="005D4747" w:rsidRPr="00B70CB6" w:rsidRDefault="005D4747" w:rsidP="00292C46">
            <w:pPr>
              <w:pStyle w:val="TableBody0"/>
            </w:pPr>
            <w:r>
              <w:t>Full name</w:t>
            </w:r>
          </w:p>
        </w:tc>
        <w:sdt>
          <w:sdtPr>
            <w:id w:val="-868831880"/>
            <w:placeholder>
              <w:docPart w:val="10178DE71E7644C4AB618E4B81CBD1B6"/>
            </w:placeholder>
            <w:showingPlcHdr/>
          </w:sdtPr>
          <w:sdtContent>
            <w:tc>
              <w:tcPr>
                <w:tcW w:w="4888" w:type="dxa"/>
              </w:tcPr>
              <w:p w14:paraId="2D315371" w14:textId="77777777" w:rsidR="005D4747" w:rsidRPr="00B70CB6" w:rsidRDefault="005D4747" w:rsidP="00292C46">
                <w:pPr>
                  <w:pStyle w:val="TableBody0"/>
                </w:pPr>
                <w:r w:rsidRPr="001C6734">
                  <w:t>Click or tap here to enter text.</w:t>
                </w:r>
              </w:p>
            </w:tc>
          </w:sdtContent>
        </w:sdt>
      </w:tr>
      <w:tr w:rsidR="005D4747" w:rsidRPr="00B70CB6" w14:paraId="4113572F" w14:textId="77777777" w:rsidTr="00292C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887" w:type="dxa"/>
          </w:tcPr>
          <w:p w14:paraId="32981C2D" w14:textId="77777777" w:rsidR="005D4747" w:rsidRPr="00B70CB6" w:rsidRDefault="005D4747" w:rsidP="00292C46">
            <w:pPr>
              <w:pStyle w:val="TableBody0"/>
            </w:pPr>
            <w:r>
              <w:t>Date of birth</w:t>
            </w:r>
          </w:p>
        </w:tc>
        <w:sdt>
          <w:sdtPr>
            <w:id w:val="901869984"/>
            <w:placeholder>
              <w:docPart w:val="F9633FF417E24D63BF80B8DE333319F1"/>
            </w:placeholder>
          </w:sdtPr>
          <w:sdtContent>
            <w:tc>
              <w:tcPr>
                <w:tcW w:w="4888" w:type="dxa"/>
              </w:tcPr>
              <w:p w14:paraId="107DB19C" w14:textId="77777777" w:rsidR="005D4747" w:rsidRPr="00B70CB6" w:rsidRDefault="005D4747" w:rsidP="00292C46">
                <w:pPr>
                  <w:pStyle w:val="TableBody0"/>
                </w:pPr>
                <w:r w:rsidRPr="001C6734">
                  <w:t>DD/MM/YYYY</w:t>
                </w:r>
              </w:p>
            </w:tc>
          </w:sdtContent>
        </w:sdt>
      </w:tr>
      <w:tr w:rsidR="005D4747" w:rsidRPr="00B70CB6" w14:paraId="6320265F" w14:textId="77777777" w:rsidTr="0029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887" w:type="dxa"/>
          </w:tcPr>
          <w:p w14:paraId="1E0471AE" w14:textId="38EC795B" w:rsidR="005D4747" w:rsidRPr="00B70CB6" w:rsidRDefault="00F36000" w:rsidP="00292C46">
            <w:pPr>
              <w:pStyle w:val="TableBody0"/>
            </w:pPr>
            <w:r>
              <w:t xml:space="preserve">NDIS </w:t>
            </w:r>
            <w:r w:rsidR="005D4747">
              <w:t>number</w:t>
            </w:r>
          </w:p>
        </w:tc>
        <w:sdt>
          <w:sdtPr>
            <w:id w:val="1626351380"/>
            <w:placeholder>
              <w:docPart w:val="EAD33C704CDC4DDA87BA949CBABCF0FF"/>
            </w:placeholder>
            <w:showingPlcHdr/>
          </w:sdtPr>
          <w:sdtContent>
            <w:tc>
              <w:tcPr>
                <w:tcW w:w="4888" w:type="dxa"/>
              </w:tcPr>
              <w:p w14:paraId="2B89DE41" w14:textId="77777777" w:rsidR="005D4747" w:rsidRPr="00B70CB6" w:rsidRDefault="005D4747" w:rsidP="00292C46">
                <w:pPr>
                  <w:pStyle w:val="TableBody0"/>
                </w:pPr>
                <w:r w:rsidRPr="001C6734">
                  <w:t>Click or tap here to enter text.</w:t>
                </w:r>
              </w:p>
            </w:tc>
          </w:sdtContent>
        </w:sdt>
      </w:tr>
      <w:tr w:rsidR="005D4747" w:rsidRPr="00B70CB6" w14:paraId="149C906B" w14:textId="77777777" w:rsidTr="00292C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887" w:type="dxa"/>
          </w:tcPr>
          <w:p w14:paraId="3C945C12" w14:textId="77777777" w:rsidR="00D0690E" w:rsidRDefault="00F36000" w:rsidP="00292C46">
            <w:pPr>
              <w:pStyle w:val="TableBody0"/>
            </w:pPr>
            <w:r w:rsidRPr="001C6734">
              <w:t>Preferred contact details</w:t>
            </w:r>
          </w:p>
          <w:p w14:paraId="636D04A5" w14:textId="21600A97" w:rsidR="005D4747" w:rsidRPr="00B70CB6" w:rsidRDefault="00D0690E" w:rsidP="00292C46">
            <w:pPr>
              <w:pStyle w:val="TableBody0"/>
            </w:pPr>
            <w:r>
              <w:t xml:space="preserve">This could be a </w:t>
            </w:r>
            <w:r w:rsidR="00F36000" w:rsidRPr="001C6734">
              <w:t>phone number</w:t>
            </w:r>
            <w:r>
              <w:t xml:space="preserve"> or </w:t>
            </w:r>
            <w:r w:rsidR="00F36000" w:rsidRPr="001C6734">
              <w:t>email address</w:t>
            </w:r>
            <w:r>
              <w:t>.</w:t>
            </w:r>
          </w:p>
        </w:tc>
        <w:sdt>
          <w:sdtPr>
            <w:id w:val="1949037702"/>
            <w:placeholder>
              <w:docPart w:val="A292FF0B4E3C488E83B3D5BE027E94E6"/>
            </w:placeholder>
            <w:showingPlcHdr/>
          </w:sdtPr>
          <w:sdtContent>
            <w:tc>
              <w:tcPr>
                <w:tcW w:w="4888" w:type="dxa"/>
              </w:tcPr>
              <w:p w14:paraId="68580AA0" w14:textId="77777777" w:rsidR="005D4747" w:rsidRPr="00B70CB6" w:rsidRDefault="005D4747" w:rsidP="00292C46">
                <w:pPr>
                  <w:pStyle w:val="TableBody0"/>
                </w:pPr>
                <w:r w:rsidRPr="001C6734">
                  <w:t>Click or tap here to enter text.</w:t>
                </w:r>
              </w:p>
            </w:tc>
          </w:sdtContent>
        </w:sdt>
      </w:tr>
    </w:tbl>
    <w:p w14:paraId="2EAD6EB0" w14:textId="3058AFDC" w:rsidR="001C6734" w:rsidRPr="009D2E0A" w:rsidRDefault="001C6734" w:rsidP="001C6734">
      <w:pPr>
        <w:rPr>
          <w:b/>
          <w:bCs/>
        </w:rPr>
      </w:pPr>
      <w:r w:rsidRPr="009D2E0A">
        <w:rPr>
          <w:b/>
          <w:bCs/>
        </w:rPr>
        <w:t>Participant address information</w:t>
      </w:r>
      <w:r w:rsidR="00932DC2" w:rsidRPr="009D2E0A">
        <w:rPr>
          <w:b/>
          <w:bCs/>
        </w:rPr>
        <w:t>:</w:t>
      </w:r>
    </w:p>
    <w:tbl>
      <w:tblPr>
        <w:tblStyle w:val="NDISTable1"/>
        <w:tblW w:w="5421" w:type="pct"/>
        <w:tblLook w:val="0420" w:firstRow="1" w:lastRow="0" w:firstColumn="0" w:lastColumn="0" w:noHBand="0" w:noVBand="1"/>
      </w:tblPr>
      <w:tblGrid>
        <w:gridCol w:w="4887"/>
        <w:gridCol w:w="4888"/>
      </w:tblGrid>
      <w:tr w:rsidR="00F36000" w:rsidRPr="00B70CB6" w14:paraId="4CD89931" w14:textId="77777777" w:rsidTr="00D15F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887" w:type="dxa"/>
          </w:tcPr>
          <w:p w14:paraId="4E0BE6D5" w14:textId="77777777" w:rsidR="00F36000" w:rsidRPr="007F4017" w:rsidRDefault="00F36000" w:rsidP="00292C46">
            <w:pPr>
              <w:pStyle w:val="TableBody0"/>
            </w:pPr>
            <w:r>
              <w:rPr>
                <w:color w:val="FFFFFF"/>
              </w:rPr>
              <w:t>Question</w:t>
            </w:r>
          </w:p>
        </w:tc>
        <w:tc>
          <w:tcPr>
            <w:tcW w:w="4888" w:type="dxa"/>
          </w:tcPr>
          <w:p w14:paraId="39A367F9" w14:textId="77777777" w:rsidR="00F36000" w:rsidRPr="007F4017" w:rsidRDefault="00F36000" w:rsidP="00292C46">
            <w:pPr>
              <w:pStyle w:val="TableBody0"/>
            </w:pPr>
            <w:r>
              <w:rPr>
                <w:color w:val="FFFFFF"/>
              </w:rPr>
              <w:t>Answer</w:t>
            </w:r>
          </w:p>
        </w:tc>
      </w:tr>
      <w:tr w:rsidR="00F36000" w:rsidRPr="00B70CB6" w14:paraId="542FD0A1" w14:textId="77777777" w:rsidTr="0029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887" w:type="dxa"/>
          </w:tcPr>
          <w:p w14:paraId="2C79CF8F" w14:textId="001E4640" w:rsidR="00F36000" w:rsidRPr="00B70CB6" w:rsidRDefault="009C1C01" w:rsidP="00292C46">
            <w:pPr>
              <w:pStyle w:val="TableBody0"/>
            </w:pPr>
            <w:r>
              <w:t>Street name and number</w:t>
            </w:r>
          </w:p>
        </w:tc>
        <w:sdt>
          <w:sdtPr>
            <w:id w:val="2025506169"/>
            <w:placeholder>
              <w:docPart w:val="CFF7C49028234446BF2FECAC12897615"/>
            </w:placeholder>
            <w:showingPlcHdr/>
          </w:sdtPr>
          <w:sdtContent>
            <w:tc>
              <w:tcPr>
                <w:tcW w:w="4888" w:type="dxa"/>
              </w:tcPr>
              <w:p w14:paraId="581C63DC" w14:textId="77777777" w:rsidR="00F36000" w:rsidRPr="00B70CB6" w:rsidRDefault="00F36000" w:rsidP="00292C46">
                <w:pPr>
                  <w:pStyle w:val="TableBody0"/>
                </w:pPr>
                <w:r w:rsidRPr="001C6734">
                  <w:t>Click or tap here to enter text.</w:t>
                </w:r>
              </w:p>
            </w:tc>
          </w:sdtContent>
        </w:sdt>
      </w:tr>
      <w:tr w:rsidR="00F36000" w:rsidRPr="00B70CB6" w14:paraId="46FA64B3" w14:textId="77777777" w:rsidTr="00292C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887" w:type="dxa"/>
          </w:tcPr>
          <w:p w14:paraId="496384EF" w14:textId="65549525" w:rsidR="00F36000" w:rsidRPr="00B70CB6" w:rsidRDefault="009C1C01" w:rsidP="00292C46">
            <w:pPr>
              <w:pStyle w:val="TableBody0"/>
            </w:pPr>
            <w:r>
              <w:t>City / town</w:t>
            </w:r>
          </w:p>
        </w:tc>
        <w:sdt>
          <w:sdtPr>
            <w:id w:val="715863632"/>
            <w:placeholder>
              <w:docPart w:val="AA09710271B1472DA29F13F8CF0D685F"/>
            </w:placeholder>
          </w:sdtPr>
          <w:sdtContent>
            <w:sdt>
              <w:sdtPr>
                <w:id w:val="383295403"/>
                <w:placeholder>
                  <w:docPart w:val="67840886425A40F8AF1BA27A8024B8A6"/>
                </w:placeholder>
                <w:showingPlcHdr/>
              </w:sdtPr>
              <w:sdtContent>
                <w:tc>
                  <w:tcPr>
                    <w:tcW w:w="4888" w:type="dxa"/>
                  </w:tcPr>
                  <w:p w14:paraId="09EF9381" w14:textId="61740B47" w:rsidR="00F36000" w:rsidRPr="00B70CB6" w:rsidRDefault="00F36000" w:rsidP="00292C46">
                    <w:pPr>
                      <w:pStyle w:val="TableBody0"/>
                    </w:pPr>
                    <w:r w:rsidRPr="001C6734">
                      <w:t>Click or tap here to enter text.</w:t>
                    </w:r>
                  </w:p>
                </w:tc>
              </w:sdtContent>
            </w:sdt>
          </w:sdtContent>
        </w:sdt>
      </w:tr>
      <w:tr w:rsidR="00F36000" w:rsidRPr="00B70CB6" w14:paraId="646DE381" w14:textId="77777777" w:rsidTr="0029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887" w:type="dxa"/>
          </w:tcPr>
          <w:p w14:paraId="0EF600A5" w14:textId="3F530B38" w:rsidR="00F36000" w:rsidRPr="00B70CB6" w:rsidRDefault="009C1C01" w:rsidP="00292C46">
            <w:pPr>
              <w:pStyle w:val="TableBody0"/>
            </w:pPr>
            <w:r>
              <w:t>Postcode</w:t>
            </w:r>
          </w:p>
        </w:tc>
        <w:sdt>
          <w:sdtPr>
            <w:id w:val="-589772839"/>
            <w:placeholder>
              <w:docPart w:val="1CE3E2E023664B0B9364C6B69B9752F0"/>
            </w:placeholder>
            <w:showingPlcHdr/>
          </w:sdtPr>
          <w:sdtContent>
            <w:tc>
              <w:tcPr>
                <w:tcW w:w="4888" w:type="dxa"/>
              </w:tcPr>
              <w:p w14:paraId="0E8376B6" w14:textId="77777777" w:rsidR="00F36000" w:rsidRPr="00B70CB6" w:rsidRDefault="00F36000" w:rsidP="00292C46">
                <w:pPr>
                  <w:pStyle w:val="TableBody0"/>
                </w:pPr>
                <w:r w:rsidRPr="001C6734">
                  <w:t>Click or tap here to enter text.</w:t>
                </w:r>
              </w:p>
            </w:tc>
          </w:sdtContent>
        </w:sdt>
      </w:tr>
      <w:tr w:rsidR="00F36000" w:rsidRPr="00B70CB6" w14:paraId="7B6F01CE" w14:textId="77777777" w:rsidTr="00292C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887" w:type="dxa"/>
          </w:tcPr>
          <w:p w14:paraId="66BDBF53" w14:textId="40C4E144" w:rsidR="00F36000" w:rsidRPr="00B70CB6" w:rsidRDefault="009C1C01" w:rsidP="00292C46">
            <w:pPr>
              <w:pStyle w:val="TableBody0"/>
            </w:pPr>
            <w:r>
              <w:t>State</w:t>
            </w:r>
          </w:p>
        </w:tc>
        <w:sdt>
          <w:sdtPr>
            <w:id w:val="770739603"/>
            <w:placeholder>
              <w:docPart w:val="F6167BDFB4644ADB8943D9E8055A27CB"/>
            </w:placeholder>
            <w:showingPlcHdr/>
          </w:sdtPr>
          <w:sdtContent>
            <w:tc>
              <w:tcPr>
                <w:tcW w:w="4888" w:type="dxa"/>
              </w:tcPr>
              <w:p w14:paraId="1861CFD6" w14:textId="77777777" w:rsidR="00F36000" w:rsidRPr="00B70CB6" w:rsidRDefault="00F36000" w:rsidP="00292C46">
                <w:pPr>
                  <w:pStyle w:val="TableBody0"/>
                </w:pPr>
                <w:r w:rsidRPr="001C6734">
                  <w:t>Click or tap here to enter text.</w:t>
                </w:r>
              </w:p>
            </w:tc>
          </w:sdtContent>
        </w:sdt>
      </w:tr>
    </w:tbl>
    <w:p w14:paraId="5F94C6A2" w14:textId="44867317" w:rsidR="00AA5779" w:rsidRDefault="00AA5779"/>
    <w:p w14:paraId="74FA0CD3" w14:textId="77777777" w:rsidR="00AA5779" w:rsidRDefault="00AA5779">
      <w:pPr>
        <w:spacing w:before="120" w:after="120" w:line="288" w:lineRule="auto"/>
      </w:pPr>
      <w:r>
        <w:br w:type="page"/>
      </w:r>
    </w:p>
    <w:p w14:paraId="679E2FC4" w14:textId="2568B511" w:rsidR="001C6734" w:rsidRPr="001C6734" w:rsidRDefault="001C6734" w:rsidP="00AF3997">
      <w:pPr>
        <w:pStyle w:val="Heading2"/>
      </w:pPr>
      <w:r w:rsidRPr="001C6734">
        <w:lastRenderedPageBreak/>
        <w:t xml:space="preserve">Part B: </w:t>
      </w:r>
      <w:r w:rsidR="00D86C38">
        <w:t>Third party</w:t>
      </w:r>
      <w:r w:rsidR="005F1353">
        <w:t xml:space="preserve"> details</w:t>
      </w:r>
    </w:p>
    <w:p w14:paraId="3A9B545C" w14:textId="48F03DF0" w:rsidR="001C6734" w:rsidRPr="00665C6D" w:rsidRDefault="005A4A4F" w:rsidP="001C6734">
      <w:r w:rsidRPr="009D2E0A">
        <w:t>If you’re the participant, d</w:t>
      </w:r>
      <w:r w:rsidR="004B49B3" w:rsidRPr="00A0604C">
        <w:t xml:space="preserve">on’t </w:t>
      </w:r>
      <w:r w:rsidR="004B49B3" w:rsidRPr="00665C6D">
        <w:t>complete this section</w:t>
      </w:r>
      <w:r w:rsidRPr="009D2E0A">
        <w:t xml:space="preserve">. You can </w:t>
      </w:r>
      <w:r w:rsidR="005F1353">
        <w:t xml:space="preserve">go straight to </w:t>
      </w:r>
      <w:r w:rsidRPr="009D2E0A">
        <w:rPr>
          <w:b/>
          <w:bCs/>
        </w:rPr>
        <w:t>Part C</w:t>
      </w:r>
      <w:r w:rsidRPr="009D2E0A">
        <w:t>.</w:t>
      </w:r>
    </w:p>
    <w:p w14:paraId="09CA71F5" w14:textId="2C524821" w:rsidR="001C6734" w:rsidRDefault="0056766D" w:rsidP="001C6734">
      <w:r>
        <w:t xml:space="preserve">Complete </w:t>
      </w:r>
      <w:r w:rsidR="000072CF" w:rsidRPr="009D2E0A">
        <w:t>this section</w:t>
      </w:r>
      <w:r w:rsidR="005215C0">
        <w:t xml:space="preserve"> if you</w:t>
      </w:r>
      <w:r w:rsidR="005F1353">
        <w:t>’re</w:t>
      </w:r>
      <w:r w:rsidR="005215C0">
        <w:t xml:space="preserve"> </w:t>
      </w:r>
      <w:r w:rsidR="00BD6D0C">
        <w:t>not the participant</w:t>
      </w:r>
      <w:r w:rsidR="008A7F6D">
        <w:t>.</w:t>
      </w:r>
      <w:r w:rsidR="00665C6D">
        <w:t xml:space="preserve"> </w:t>
      </w:r>
      <w:r w:rsidR="00546BE4">
        <w:t>Learn more about</w:t>
      </w:r>
      <w:r w:rsidR="001C6734" w:rsidRPr="001C6734">
        <w:t xml:space="preserve"> </w:t>
      </w:r>
      <w:hyperlink w:anchor="_How_to_use" w:history="1">
        <w:r w:rsidR="00F017AB">
          <w:rPr>
            <w:rStyle w:val="Hyperlink"/>
          </w:rPr>
          <w:t>who can use this form</w:t>
        </w:r>
      </w:hyperlink>
      <w:r w:rsidR="00F017AB">
        <w:t>.</w:t>
      </w:r>
    </w:p>
    <w:tbl>
      <w:tblPr>
        <w:tblStyle w:val="NDISTable1"/>
        <w:tblW w:w="5421" w:type="pct"/>
        <w:tblLook w:val="0420" w:firstRow="1" w:lastRow="0" w:firstColumn="0" w:lastColumn="0" w:noHBand="0" w:noVBand="1"/>
      </w:tblPr>
      <w:tblGrid>
        <w:gridCol w:w="4887"/>
        <w:gridCol w:w="4888"/>
      </w:tblGrid>
      <w:tr w:rsidR="00E12FF1" w:rsidRPr="00B70CB6" w14:paraId="13617E77" w14:textId="77777777" w:rsidTr="009D2E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 w:val="0"/>
        </w:trPr>
        <w:tc>
          <w:tcPr>
            <w:tcW w:w="4887" w:type="dxa"/>
          </w:tcPr>
          <w:p w14:paraId="4A9C1BD9" w14:textId="4397486F" w:rsidR="00E12FF1" w:rsidRPr="007F4017" w:rsidRDefault="00E12FF1" w:rsidP="00292C46">
            <w:pPr>
              <w:pStyle w:val="TableBody0"/>
            </w:pPr>
            <w:r>
              <w:rPr>
                <w:color w:val="FFFFFF"/>
              </w:rPr>
              <w:t>Question</w:t>
            </w:r>
          </w:p>
        </w:tc>
        <w:tc>
          <w:tcPr>
            <w:tcW w:w="4888" w:type="dxa"/>
          </w:tcPr>
          <w:p w14:paraId="61E53FCD" w14:textId="280F0B12" w:rsidR="00E12FF1" w:rsidRPr="007F4017" w:rsidRDefault="00E12FF1" w:rsidP="00292C46">
            <w:pPr>
              <w:pStyle w:val="TableBody0"/>
            </w:pPr>
            <w:r>
              <w:rPr>
                <w:color w:val="FFFFFF"/>
              </w:rPr>
              <w:t>Answer</w:t>
            </w:r>
          </w:p>
        </w:tc>
      </w:tr>
      <w:tr w:rsidR="00E12FF1" w:rsidRPr="00B70CB6" w14:paraId="1449E36D" w14:textId="77777777" w:rsidTr="009D2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887" w:type="dxa"/>
          </w:tcPr>
          <w:p w14:paraId="1E3D5108" w14:textId="64ABE455" w:rsidR="00E12FF1" w:rsidRPr="00B70CB6" w:rsidRDefault="00BA48E3" w:rsidP="00292C46">
            <w:pPr>
              <w:pStyle w:val="TableBody0"/>
            </w:pPr>
            <w:r>
              <w:t>Full name</w:t>
            </w:r>
          </w:p>
        </w:tc>
        <w:sdt>
          <w:sdtPr>
            <w:id w:val="1929693707"/>
            <w:placeholder>
              <w:docPart w:val="28F778E8F9D14EEF8B045A4EC6A6C6C4"/>
            </w:placeholder>
            <w:showingPlcHdr/>
          </w:sdtPr>
          <w:sdtContent>
            <w:tc>
              <w:tcPr>
                <w:tcW w:w="4888" w:type="dxa"/>
              </w:tcPr>
              <w:p w14:paraId="315A636B" w14:textId="3E88C634" w:rsidR="00E12FF1" w:rsidRPr="00B70CB6" w:rsidRDefault="00BA48E3" w:rsidP="00292C46">
                <w:pPr>
                  <w:pStyle w:val="TableBody0"/>
                </w:pPr>
                <w:r w:rsidRPr="001C6734">
                  <w:t>Click or tap here to enter text.</w:t>
                </w:r>
              </w:p>
            </w:tc>
          </w:sdtContent>
        </w:sdt>
      </w:tr>
      <w:tr w:rsidR="00E12FF1" w:rsidRPr="00B70CB6" w14:paraId="31F97DD1" w14:textId="77777777" w:rsidTr="009D2E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887" w:type="dxa"/>
          </w:tcPr>
          <w:p w14:paraId="71A677FA" w14:textId="68E9B933" w:rsidR="00E12FF1" w:rsidRPr="00B70CB6" w:rsidRDefault="00BA48E3" w:rsidP="00292C46">
            <w:pPr>
              <w:pStyle w:val="TableBody0"/>
            </w:pPr>
            <w:r>
              <w:t>Date of birth</w:t>
            </w:r>
          </w:p>
        </w:tc>
        <w:sdt>
          <w:sdtPr>
            <w:id w:val="-773707026"/>
            <w:placeholder>
              <w:docPart w:val="B780F52FAF5349B6817DB6C77C04C2B2"/>
            </w:placeholder>
          </w:sdtPr>
          <w:sdtContent>
            <w:tc>
              <w:tcPr>
                <w:tcW w:w="4888" w:type="dxa"/>
              </w:tcPr>
              <w:p w14:paraId="1A55B88B" w14:textId="1F01345A" w:rsidR="00E12FF1" w:rsidRPr="00B70CB6" w:rsidRDefault="00BA48E3" w:rsidP="00292C46">
                <w:pPr>
                  <w:pStyle w:val="TableBody0"/>
                </w:pPr>
                <w:r w:rsidRPr="001C6734">
                  <w:t>DD/MM/YYYY</w:t>
                </w:r>
              </w:p>
            </w:tc>
          </w:sdtContent>
        </w:sdt>
      </w:tr>
      <w:tr w:rsidR="00E12FF1" w:rsidRPr="00B70CB6" w14:paraId="08CE1E16" w14:textId="77777777" w:rsidTr="009D2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887" w:type="dxa"/>
          </w:tcPr>
          <w:p w14:paraId="4B5C7B24" w14:textId="5CCB3F0C" w:rsidR="00E12FF1" w:rsidRPr="00B70CB6" w:rsidRDefault="00BA48E3" w:rsidP="00292C46">
            <w:pPr>
              <w:pStyle w:val="TableBody0"/>
            </w:pPr>
            <w:r>
              <w:t>Contact phone number</w:t>
            </w:r>
          </w:p>
        </w:tc>
        <w:sdt>
          <w:sdtPr>
            <w:id w:val="-1699073419"/>
            <w:placeholder>
              <w:docPart w:val="E5AC4F8E02A24EE8BFE6604D21105EBE"/>
            </w:placeholder>
            <w:showingPlcHdr/>
          </w:sdtPr>
          <w:sdtContent>
            <w:tc>
              <w:tcPr>
                <w:tcW w:w="4888" w:type="dxa"/>
              </w:tcPr>
              <w:p w14:paraId="35ECE11B" w14:textId="08358DD1" w:rsidR="00E12FF1" w:rsidRPr="00B70CB6" w:rsidRDefault="00BA48E3" w:rsidP="00292C46">
                <w:pPr>
                  <w:pStyle w:val="TableBody0"/>
                </w:pPr>
                <w:r w:rsidRPr="001C6734">
                  <w:t>Click or tap here to enter text.</w:t>
                </w:r>
              </w:p>
            </w:tc>
          </w:sdtContent>
        </w:sdt>
      </w:tr>
      <w:tr w:rsidR="006229C0" w:rsidRPr="00B70CB6" w14:paraId="70C4A833" w14:textId="77777777" w:rsidTr="009D2E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887" w:type="dxa"/>
          </w:tcPr>
          <w:p w14:paraId="7AA8D6C7" w14:textId="26BDA395" w:rsidR="006229C0" w:rsidRDefault="00E76B29" w:rsidP="00292C46">
            <w:pPr>
              <w:pStyle w:val="TableBody0"/>
            </w:pPr>
            <w:r w:rsidRPr="00BA24B4">
              <w:t>Relationship to participant</w:t>
            </w:r>
            <w:r w:rsidR="005A75CD" w:rsidRPr="009D2E0A">
              <w:t xml:space="preserve"> in </w:t>
            </w:r>
            <w:r w:rsidR="00205113" w:rsidRPr="009D2E0A">
              <w:rPr>
                <w:b/>
                <w:bCs/>
              </w:rPr>
              <w:t>Part A</w:t>
            </w:r>
          </w:p>
        </w:tc>
        <w:tc>
          <w:tcPr>
            <w:tcW w:w="4888" w:type="dxa"/>
          </w:tcPr>
          <w:p w14:paraId="3162BE7F" w14:textId="076CBA80" w:rsidR="00DD3E8F" w:rsidRDefault="00000000" w:rsidP="00292C46">
            <w:pPr>
              <w:pStyle w:val="TableBody0"/>
            </w:pPr>
            <w:sdt>
              <w:sdtPr>
                <w:id w:val="24754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274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0480">
              <w:t xml:space="preserve"> </w:t>
            </w:r>
            <w:r w:rsidR="007B75BB">
              <w:t>I</w:t>
            </w:r>
            <w:r w:rsidR="002B33F0">
              <w:t xml:space="preserve">’m </w:t>
            </w:r>
            <w:r w:rsidR="00DD3E8F">
              <w:t>the plan nominee</w:t>
            </w:r>
          </w:p>
          <w:p w14:paraId="1401C420" w14:textId="77777777" w:rsidR="007B75BB" w:rsidRDefault="00000000" w:rsidP="00292C46">
            <w:pPr>
              <w:pStyle w:val="TableBody0"/>
            </w:pPr>
            <w:sdt>
              <w:sdtPr>
                <w:id w:val="1070470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274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B274A">
              <w:t xml:space="preserve"> </w:t>
            </w:r>
            <w:r w:rsidR="00DD3E8F">
              <w:t>I</w:t>
            </w:r>
            <w:r w:rsidR="002B33F0">
              <w:t>’m</w:t>
            </w:r>
            <w:r w:rsidR="007B75BB">
              <w:t xml:space="preserve"> the child representative</w:t>
            </w:r>
          </w:p>
          <w:p w14:paraId="3A447EE3" w14:textId="7206DD87" w:rsidR="008A7F6D" w:rsidRDefault="00000000" w:rsidP="00292C46">
            <w:pPr>
              <w:pStyle w:val="TableBody0"/>
            </w:pPr>
            <w:sdt>
              <w:sdtPr>
                <w:id w:val="-1816558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16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7F6D">
              <w:t xml:space="preserve"> </w:t>
            </w:r>
            <w:r w:rsidR="005D5B91">
              <w:t>The participant has given consent for me to ask for a plan variation.</w:t>
            </w:r>
          </w:p>
        </w:tc>
      </w:tr>
    </w:tbl>
    <w:p w14:paraId="1E4E23CE" w14:textId="36D9BC5C" w:rsidR="00DF6D05" w:rsidRDefault="00DF6D05" w:rsidP="00023BF3"/>
    <w:p w14:paraId="5A1BF1F5" w14:textId="77777777" w:rsidR="00DF6D05" w:rsidRDefault="00DF6D05">
      <w:pPr>
        <w:spacing w:before="120" w:after="120" w:line="288" w:lineRule="auto"/>
      </w:pPr>
      <w:r>
        <w:br w:type="page"/>
      </w:r>
    </w:p>
    <w:p w14:paraId="0DD9E2EE" w14:textId="423A73CC" w:rsidR="00524DC0" w:rsidRPr="001C6734" w:rsidRDefault="00524DC0" w:rsidP="00524DC0">
      <w:pPr>
        <w:pStyle w:val="Heading2"/>
      </w:pPr>
      <w:r w:rsidRPr="001C6734">
        <w:lastRenderedPageBreak/>
        <w:t xml:space="preserve">Part </w:t>
      </w:r>
      <w:r w:rsidR="00C40874">
        <w:t>C</w:t>
      </w:r>
      <w:r w:rsidRPr="001C6734">
        <w:t xml:space="preserve">: </w:t>
      </w:r>
      <w:r>
        <w:t>Plan variation</w:t>
      </w:r>
    </w:p>
    <w:p w14:paraId="6BA90F71" w14:textId="7CC0D19C" w:rsidR="007603B3" w:rsidRDefault="00511AE6">
      <w:pPr>
        <w:spacing w:before="0" w:after="0"/>
      </w:pPr>
      <w:r>
        <w:t xml:space="preserve">Please complete </w:t>
      </w:r>
      <w:r w:rsidRPr="009D2E0A">
        <w:rPr>
          <w:b/>
          <w:bCs/>
        </w:rPr>
        <w:t xml:space="preserve">Part </w:t>
      </w:r>
      <w:r w:rsidR="0008037C">
        <w:rPr>
          <w:b/>
          <w:bCs/>
        </w:rPr>
        <w:t>C</w:t>
      </w:r>
      <w:r>
        <w:t xml:space="preserve"> to </w:t>
      </w:r>
      <w:r w:rsidRPr="00B42B9D">
        <w:t>ask for a plan variation.</w:t>
      </w:r>
      <w:r w:rsidR="00E71A55" w:rsidRPr="00B42B9D">
        <w:t xml:space="preserve"> </w:t>
      </w:r>
      <w:r w:rsidR="00EB126A" w:rsidRPr="00B42B9D">
        <w:t>To l</w:t>
      </w:r>
      <w:r w:rsidR="00E71A55" w:rsidRPr="00B42B9D">
        <w:t>earn</w:t>
      </w:r>
      <w:r w:rsidR="00D40924" w:rsidRPr="00B42B9D">
        <w:t xml:space="preserve"> about plan variations, go to</w:t>
      </w:r>
      <w:r w:rsidR="00E71A55" w:rsidRPr="00B42B9D">
        <w:t xml:space="preserve"> </w:t>
      </w:r>
      <w:hyperlink r:id="rId16" w:anchor="plan-variations" w:history="1">
        <w:r w:rsidR="00D92306">
          <w:rPr>
            <w:rStyle w:val="Hyperlink"/>
          </w:rPr>
          <w:t>Our Guideline – Plan variations</w:t>
        </w:r>
      </w:hyperlink>
      <w:r w:rsidR="00EB126A" w:rsidRPr="00B42B9D">
        <w:t>.</w:t>
      </w:r>
    </w:p>
    <w:p w14:paraId="50742271" w14:textId="40B4132B" w:rsidR="008E6E5B" w:rsidRDefault="007603B3" w:rsidP="009D2E0A">
      <w:pPr>
        <w:spacing w:after="0"/>
      </w:pPr>
      <w:r w:rsidRPr="007B3396">
        <w:rPr>
          <w:b/>
          <w:bCs/>
        </w:rPr>
        <w:t>The two questions below are optional.</w:t>
      </w:r>
      <w:r>
        <w:t xml:space="preserve"> If your request is not urgent, continue to </w:t>
      </w:r>
      <w:r w:rsidRPr="0048170C">
        <w:t xml:space="preserve">Reason for your </w:t>
      </w:r>
      <w:r w:rsidRPr="007B3396">
        <w:t xml:space="preserve">plan </w:t>
      </w:r>
      <w:r>
        <w:t>variation</w:t>
      </w:r>
      <w:r w:rsidRPr="007B3396">
        <w:t xml:space="preserve"> request</w:t>
      </w:r>
      <w:r>
        <w:t xml:space="preserve"> questions.</w:t>
      </w:r>
    </w:p>
    <w:tbl>
      <w:tblPr>
        <w:tblStyle w:val="NDISTable1"/>
        <w:tblW w:w="5421" w:type="pct"/>
        <w:tblLook w:val="0420" w:firstRow="1" w:lastRow="0" w:firstColumn="0" w:lastColumn="0" w:noHBand="0" w:noVBand="1"/>
      </w:tblPr>
      <w:tblGrid>
        <w:gridCol w:w="3681"/>
        <w:gridCol w:w="6094"/>
      </w:tblGrid>
      <w:tr w:rsidR="008E6E5B" w:rsidRPr="00B70CB6" w14:paraId="7C1C4EFD" w14:textId="77777777" w:rsidTr="002F4B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81" w:type="dxa"/>
          </w:tcPr>
          <w:p w14:paraId="4CF904AD" w14:textId="77777777" w:rsidR="008E6E5B" w:rsidRPr="007F4017" w:rsidRDefault="008E6E5B" w:rsidP="00B465D5">
            <w:pPr>
              <w:pStyle w:val="TableBody0"/>
            </w:pPr>
            <w:r>
              <w:rPr>
                <w:color w:val="FFFFFF"/>
              </w:rPr>
              <w:t>Question</w:t>
            </w:r>
          </w:p>
        </w:tc>
        <w:tc>
          <w:tcPr>
            <w:tcW w:w="6094" w:type="dxa"/>
          </w:tcPr>
          <w:p w14:paraId="08353419" w14:textId="77777777" w:rsidR="008E6E5B" w:rsidRPr="007F4017" w:rsidRDefault="008E6E5B" w:rsidP="00B465D5">
            <w:pPr>
              <w:pStyle w:val="TableBody0"/>
            </w:pPr>
            <w:r>
              <w:rPr>
                <w:color w:val="FFFFFF"/>
              </w:rPr>
              <w:t>Answer</w:t>
            </w:r>
          </w:p>
        </w:tc>
      </w:tr>
      <w:tr w:rsidR="008E6E5B" w:rsidRPr="00B70CB6" w14:paraId="696F50AA" w14:textId="77777777" w:rsidTr="00B46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1" w:type="dxa"/>
          </w:tcPr>
          <w:p w14:paraId="2A4F060C" w14:textId="77777777" w:rsidR="008E6E5B" w:rsidRDefault="008E6E5B" w:rsidP="00B465D5">
            <w:pPr>
              <w:pStyle w:val="TableBody0"/>
            </w:pPr>
            <w:r w:rsidRPr="00F43ADB">
              <w:t>I</w:t>
            </w:r>
            <w:r w:rsidRPr="00B465D5">
              <w:t>f this is an urgent</w:t>
            </w:r>
            <w:r w:rsidRPr="00F43ADB">
              <w:t xml:space="preserve"> </w:t>
            </w:r>
            <w:r w:rsidRPr="00B465D5">
              <w:t>request, please tell us why:</w:t>
            </w:r>
          </w:p>
        </w:tc>
        <w:tc>
          <w:tcPr>
            <w:tcW w:w="6094" w:type="dxa"/>
          </w:tcPr>
          <w:p w14:paraId="34A7B3FB" w14:textId="77777777" w:rsidR="008E6E5B" w:rsidRDefault="00000000" w:rsidP="00B465D5">
            <w:pPr>
              <w:pStyle w:val="TableBody0"/>
            </w:pPr>
            <w:sdt>
              <w:sdtPr>
                <w:id w:val="-904911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6E5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6E5B">
              <w:t xml:space="preserve"> My health and wellbeing </w:t>
            </w:r>
            <w:proofErr w:type="gramStart"/>
            <w:r w:rsidR="008E6E5B">
              <w:t>is</w:t>
            </w:r>
            <w:proofErr w:type="gramEnd"/>
            <w:r w:rsidR="008E6E5B">
              <w:t xml:space="preserve"> at risk</w:t>
            </w:r>
          </w:p>
          <w:p w14:paraId="20B071D0" w14:textId="77777777" w:rsidR="008E6E5B" w:rsidRDefault="00000000" w:rsidP="00B465D5">
            <w:pPr>
              <w:pStyle w:val="TableBody0"/>
            </w:pPr>
            <w:sdt>
              <w:sdtPr>
                <w:id w:val="816076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6E5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6E5B">
              <w:t xml:space="preserve"> My living arrangements are at risk</w:t>
            </w:r>
          </w:p>
          <w:p w14:paraId="2C0AF2EF" w14:textId="77777777" w:rsidR="008E6E5B" w:rsidRDefault="00000000" w:rsidP="00B465D5">
            <w:pPr>
              <w:pStyle w:val="TableBody0"/>
            </w:pPr>
            <w:sdt>
              <w:sdtPr>
                <w:id w:val="475344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6E5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6E5B">
              <w:t xml:space="preserve"> My informal supports are at risk or can’t support me</w:t>
            </w:r>
          </w:p>
          <w:p w14:paraId="3B168168" w14:textId="77777777" w:rsidR="008E6E5B" w:rsidRDefault="00000000" w:rsidP="00B465D5">
            <w:pPr>
              <w:pStyle w:val="TableBody0"/>
            </w:pPr>
            <w:sdt>
              <w:sdtPr>
                <w:id w:val="-222751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6E5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6E5B">
              <w:t xml:space="preserve"> I am at risk of harm</w:t>
            </w:r>
          </w:p>
        </w:tc>
      </w:tr>
      <w:tr w:rsidR="008E6E5B" w:rsidRPr="00B70CB6" w14:paraId="265BDDBB" w14:textId="77777777" w:rsidTr="00B465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681" w:type="dxa"/>
          </w:tcPr>
          <w:p w14:paraId="6E767A73" w14:textId="77777777" w:rsidR="008E6E5B" w:rsidRPr="003D205B" w:rsidRDefault="008E6E5B" w:rsidP="00B465D5">
            <w:pPr>
              <w:pStyle w:val="TableBody0"/>
              <w:rPr>
                <w:highlight w:val="yellow"/>
              </w:rPr>
            </w:pPr>
            <w:r w:rsidRPr="00B465D5">
              <w:t>Please tell us more about the urgent request:</w:t>
            </w:r>
          </w:p>
        </w:tc>
        <w:tc>
          <w:tcPr>
            <w:tcW w:w="6094" w:type="dxa"/>
          </w:tcPr>
          <w:p w14:paraId="52446ECF" w14:textId="77777777" w:rsidR="008E6E5B" w:rsidRDefault="00000000" w:rsidP="00B465D5">
            <w:sdt>
              <w:sdtPr>
                <w:id w:val="-273949000"/>
                <w:placeholder>
                  <w:docPart w:val="B0FE4CCCCF8643FA92F26099C4758644"/>
                </w:placeholder>
                <w:showingPlcHdr/>
                <w:text/>
              </w:sdtPr>
              <w:sdtContent>
                <w:r w:rsidR="008E6E5B" w:rsidRPr="007034D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71CE644C" w14:textId="54D51C2E" w:rsidR="001C6734" w:rsidRDefault="001C6734" w:rsidP="009D2E0A">
      <w:pPr>
        <w:spacing w:before="0" w:after="0"/>
      </w:pPr>
      <w:bookmarkStart w:id="4" w:name="_Part_D:_Your_1"/>
      <w:bookmarkEnd w:id="4"/>
    </w:p>
    <w:p w14:paraId="2505A70D" w14:textId="5CA838E0" w:rsidR="001433B2" w:rsidRPr="00901C76" w:rsidRDefault="001433B2" w:rsidP="009D2E0A">
      <w:pPr>
        <w:pStyle w:val="Heading3"/>
        <w:spacing w:before="0" w:after="0"/>
      </w:pPr>
      <w:bookmarkStart w:id="5" w:name="_Part_E:_My_1"/>
      <w:bookmarkEnd w:id="5"/>
      <w:r w:rsidRPr="009D2E0A">
        <w:rPr>
          <w:bCs/>
          <w:color w:val="6B2876" w:themeColor="text1"/>
          <w:sz w:val="28"/>
          <w:szCs w:val="28"/>
        </w:rPr>
        <w:t xml:space="preserve">Reason for your </w:t>
      </w:r>
      <w:r w:rsidR="007603B3">
        <w:rPr>
          <w:bCs/>
          <w:color w:val="6B2876" w:themeColor="text1"/>
          <w:sz w:val="28"/>
          <w:szCs w:val="28"/>
        </w:rPr>
        <w:t xml:space="preserve">plan </w:t>
      </w:r>
      <w:r w:rsidRPr="009D2E0A">
        <w:rPr>
          <w:bCs/>
          <w:color w:val="6B2876" w:themeColor="text1"/>
          <w:sz w:val="28"/>
          <w:szCs w:val="28"/>
        </w:rPr>
        <w:t>variation</w:t>
      </w:r>
      <w:r w:rsidR="007603B3">
        <w:rPr>
          <w:bCs/>
          <w:color w:val="6B2876" w:themeColor="text1"/>
          <w:sz w:val="28"/>
          <w:szCs w:val="28"/>
        </w:rPr>
        <w:t xml:space="preserve"> request</w:t>
      </w:r>
    </w:p>
    <w:p w14:paraId="6386D742" w14:textId="462A9D57" w:rsidR="00554AE8" w:rsidRPr="000D165A" w:rsidRDefault="00554AE8" w:rsidP="009D2E0A">
      <w:pPr>
        <w:spacing w:before="0" w:after="0"/>
      </w:pPr>
      <w:r>
        <w:t>Select all changes to your plan</w:t>
      </w:r>
      <w:r w:rsidR="00A038E5">
        <w:t xml:space="preserve">. </w:t>
      </w:r>
      <w:r>
        <w:t>Then</w:t>
      </w:r>
      <w:r w:rsidR="004E0DA1">
        <w:t>,</w:t>
      </w:r>
      <w:r>
        <w:t xml:space="preserve"> complete </w:t>
      </w:r>
      <w:r w:rsidR="00D62C85">
        <w:t>all</w:t>
      </w:r>
      <w:r>
        <w:t xml:space="preserve"> section</w:t>
      </w:r>
      <w:r w:rsidR="00D62C85">
        <w:t>s</w:t>
      </w:r>
      <w:r>
        <w:t xml:space="preserve"> </w:t>
      </w:r>
      <w:r w:rsidR="00ED2398">
        <w:t>relevant to</w:t>
      </w:r>
      <w:r>
        <w:t xml:space="preserve"> your request.</w:t>
      </w:r>
    </w:p>
    <w:tbl>
      <w:tblPr>
        <w:tblStyle w:val="NDISTable1"/>
        <w:tblW w:w="5421" w:type="pct"/>
        <w:tblLook w:val="0420" w:firstRow="1" w:lastRow="0" w:firstColumn="0" w:lastColumn="0" w:noHBand="0" w:noVBand="1"/>
      </w:tblPr>
      <w:tblGrid>
        <w:gridCol w:w="1980"/>
        <w:gridCol w:w="7795"/>
      </w:tblGrid>
      <w:tr w:rsidR="00733B87" w:rsidRPr="00B70CB6" w14:paraId="28DFB459" w14:textId="77777777" w:rsidTr="009D2E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80" w:type="dxa"/>
          </w:tcPr>
          <w:p w14:paraId="3C17B293" w14:textId="73B7D98D" w:rsidR="00733B87" w:rsidRDefault="00733B87" w:rsidP="00292C46">
            <w:pPr>
              <w:pStyle w:val="TableBody0"/>
            </w:pPr>
            <w:r>
              <w:t>Question</w:t>
            </w:r>
          </w:p>
        </w:tc>
        <w:tc>
          <w:tcPr>
            <w:tcW w:w="7796" w:type="dxa"/>
          </w:tcPr>
          <w:p w14:paraId="1CA2B3FD" w14:textId="6BE2FC07" w:rsidR="00733B87" w:rsidRPr="007F4017" w:rsidRDefault="00733B87" w:rsidP="00292C46">
            <w:pPr>
              <w:pStyle w:val="TableBody0"/>
            </w:pPr>
            <w:r>
              <w:rPr>
                <w:color w:val="FFFFFF"/>
              </w:rPr>
              <w:t>Answer</w:t>
            </w:r>
          </w:p>
        </w:tc>
      </w:tr>
      <w:tr w:rsidR="00733B87" w:rsidRPr="00B70CB6" w14:paraId="1C21B706" w14:textId="77777777" w:rsidTr="009D2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6E0557F5" w14:textId="24E62167" w:rsidR="00733B87" w:rsidRPr="009D2E0A" w:rsidRDefault="00733B87" w:rsidP="0083152E">
            <w:pPr>
              <w:pStyle w:val="TableBody0"/>
              <w:rPr>
                <w:b/>
                <w:bCs/>
              </w:rPr>
            </w:pPr>
            <w:r w:rsidRPr="009D2E0A">
              <w:rPr>
                <w:b/>
                <w:bCs/>
              </w:rPr>
              <w:t>What change or changes to your plan are you asking for?</w:t>
            </w:r>
          </w:p>
          <w:p w14:paraId="46A8F84F" w14:textId="7F3EBA05" w:rsidR="00733B87" w:rsidRPr="00D46573" w:rsidRDefault="00733B87" w:rsidP="00733B87">
            <w:pPr>
              <w:pStyle w:val="TableBody0"/>
            </w:pPr>
            <w:r w:rsidRPr="00D46573">
              <w:t xml:space="preserve">Select </w:t>
            </w:r>
            <w:r w:rsidR="000D165A" w:rsidRPr="00D46573">
              <w:t>all that apply.</w:t>
            </w:r>
          </w:p>
        </w:tc>
        <w:tc>
          <w:tcPr>
            <w:tcW w:w="7796" w:type="dxa"/>
          </w:tcPr>
          <w:p w14:paraId="3378CCCC" w14:textId="66D8578D" w:rsidR="00733B87" w:rsidRPr="00D46573" w:rsidRDefault="00000000" w:rsidP="00733B87">
            <w:pPr>
              <w:pStyle w:val="TableBody0"/>
            </w:pPr>
            <w:sdt>
              <w:sdtPr>
                <w:id w:val="-1282328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3B87" w:rsidRPr="00D4657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33B87" w:rsidRPr="00D46573">
              <w:t xml:space="preserve"> </w:t>
            </w:r>
            <w:r w:rsidR="00733B87" w:rsidRPr="00DD4BC6">
              <w:t>fix a</w:t>
            </w:r>
            <w:r w:rsidR="00BD760C" w:rsidRPr="00DD4BC6">
              <w:t xml:space="preserve"> small or technical</w:t>
            </w:r>
            <w:r w:rsidR="00733B87" w:rsidRPr="00DD4BC6">
              <w:t xml:space="preserve"> error in my </w:t>
            </w:r>
            <w:proofErr w:type="gramStart"/>
            <w:r w:rsidR="00733B87" w:rsidRPr="00DD4BC6">
              <w:t>plan</w:t>
            </w:r>
            <w:r w:rsidR="00CA1B95">
              <w:t xml:space="preserve"> </w:t>
            </w:r>
            <w:r w:rsidR="00DD4BC6">
              <w:t xml:space="preserve"> </w:t>
            </w:r>
            <w:r w:rsidR="00733B87" w:rsidRPr="00D46573">
              <w:t>–</w:t>
            </w:r>
            <w:proofErr w:type="gramEnd"/>
            <w:r w:rsidR="00733B87" w:rsidRPr="00D46573">
              <w:t xml:space="preserve"> complete </w:t>
            </w:r>
            <w:hyperlink w:anchor="_1:_Fix_an" w:history="1">
              <w:r w:rsidR="00733B87" w:rsidRPr="00D46573">
                <w:rPr>
                  <w:rStyle w:val="Hyperlink"/>
                </w:rPr>
                <w:t>section 1</w:t>
              </w:r>
            </w:hyperlink>
          </w:p>
          <w:p w14:paraId="3C556A5A" w14:textId="0C0F15D1" w:rsidR="00733B87" w:rsidRPr="00D46573" w:rsidRDefault="00000000" w:rsidP="00733B87">
            <w:pPr>
              <w:pStyle w:val="TableBody0"/>
            </w:pPr>
            <w:sdt>
              <w:sdtPr>
                <w:id w:val="2058202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3B87" w:rsidRPr="00D4657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33B87" w:rsidRPr="00D46573">
              <w:t xml:space="preserve"> change my </w:t>
            </w:r>
            <w:r w:rsidR="006779ED" w:rsidRPr="00D46573">
              <w:t>reassessment</w:t>
            </w:r>
            <w:r w:rsidR="00733B87" w:rsidRPr="00D46573">
              <w:t xml:space="preserve"> date – complete </w:t>
            </w:r>
            <w:hyperlink w:anchor="_2:_Change_my" w:history="1">
              <w:r w:rsidR="00733B87" w:rsidRPr="00D46573">
                <w:rPr>
                  <w:rStyle w:val="Hyperlink"/>
                </w:rPr>
                <w:t>section 2</w:t>
              </w:r>
            </w:hyperlink>
          </w:p>
          <w:p w14:paraId="33DDDA09" w14:textId="02E988C3" w:rsidR="00733B87" w:rsidRPr="00D46573" w:rsidRDefault="00000000" w:rsidP="00733B87">
            <w:pPr>
              <w:pStyle w:val="TableBody0"/>
            </w:pPr>
            <w:sdt>
              <w:sdtPr>
                <w:id w:val="51241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3B87" w:rsidRPr="00D4657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33B87" w:rsidRPr="00D46573">
              <w:t xml:space="preserve"> change how my funding is managed – complete </w:t>
            </w:r>
            <w:hyperlink w:anchor="_3:_Change_how" w:history="1">
              <w:r w:rsidR="00733B87" w:rsidRPr="00D46573">
                <w:rPr>
                  <w:rStyle w:val="Hyperlink"/>
                </w:rPr>
                <w:t>section 3</w:t>
              </w:r>
            </w:hyperlink>
          </w:p>
          <w:p w14:paraId="5964AC71" w14:textId="77777777" w:rsidR="004308EC" w:rsidRDefault="00000000" w:rsidP="00733B87">
            <w:pPr>
              <w:pStyle w:val="TableBody0"/>
            </w:pPr>
            <w:sdt>
              <w:sdtPr>
                <w:id w:val="1063452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3B87" w:rsidRPr="00D4657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33B87" w:rsidRPr="00D46573">
              <w:t xml:space="preserve"> change the funding periods or funding components in my plan – complete </w:t>
            </w:r>
            <w:hyperlink w:anchor="_4:_Change_my" w:history="1">
              <w:r w:rsidR="00733B87" w:rsidRPr="00D46573">
                <w:rPr>
                  <w:rStyle w:val="Hyperlink"/>
                </w:rPr>
                <w:t>section 4</w:t>
              </w:r>
            </w:hyperlink>
          </w:p>
          <w:p w14:paraId="3097FB41" w14:textId="65E9E78B" w:rsidR="00733B87" w:rsidRPr="00D46573" w:rsidRDefault="00000000" w:rsidP="00733B87">
            <w:pPr>
              <w:pStyle w:val="TableBody0"/>
            </w:pPr>
            <w:sdt>
              <w:sdtPr>
                <w:id w:val="1008105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3B87" w:rsidRPr="00D4657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33B87" w:rsidRPr="00D46573">
              <w:t xml:space="preserve"> update who needs to provide a support or how it needs to be provided – complete </w:t>
            </w:r>
            <w:hyperlink w:anchor="_5:_Update_who" w:history="1">
              <w:r w:rsidR="00733B87" w:rsidRPr="00D46573">
                <w:rPr>
                  <w:rStyle w:val="Hyperlink"/>
                </w:rPr>
                <w:t>section 5</w:t>
              </w:r>
            </w:hyperlink>
          </w:p>
          <w:p w14:paraId="518EC255" w14:textId="20275956" w:rsidR="00733B87" w:rsidRPr="00D46573" w:rsidRDefault="00000000" w:rsidP="009D2E0A">
            <w:pPr>
              <w:pStyle w:val="TableBody0"/>
              <w:spacing w:before="120"/>
            </w:pPr>
            <w:sdt>
              <w:sdtPr>
                <w:id w:val="-260219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0FA9" w:rsidRPr="009D2E0A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680FA9">
              <w:rPr>
                <w:b/>
                <w:bCs/>
              </w:rPr>
              <w:t xml:space="preserve"> </w:t>
            </w:r>
            <w:r w:rsidR="00733B87" w:rsidRPr="00090002">
              <w:rPr>
                <w:b/>
                <w:bCs/>
              </w:rPr>
              <w:t>change the total funding amount</w:t>
            </w:r>
            <w:r w:rsidR="00733B87" w:rsidRPr="00090002">
              <w:t xml:space="preserve"> in my plan</w:t>
            </w:r>
            <w:r w:rsidR="002857EE" w:rsidRPr="00090002">
              <w:t>.</w:t>
            </w:r>
            <w:r w:rsidR="00680FA9" w:rsidRPr="00090002">
              <w:t xml:space="preserve"> If you select this option,</w:t>
            </w:r>
            <w:r w:rsidR="00C1281C" w:rsidRPr="00090002">
              <w:t xml:space="preserve"> please </w:t>
            </w:r>
            <w:r w:rsidR="00403965" w:rsidRPr="00090002">
              <w:t>tell us why</w:t>
            </w:r>
            <w:r w:rsidR="00733B87" w:rsidRPr="00090002">
              <w:t>:</w:t>
            </w:r>
          </w:p>
          <w:p w14:paraId="6CC208EC" w14:textId="53577AB4" w:rsidR="00733B87" w:rsidRPr="00D46573" w:rsidRDefault="00000000" w:rsidP="009D2E0A">
            <w:pPr>
              <w:pStyle w:val="TableBody0"/>
              <w:ind w:left="720"/>
            </w:pPr>
            <w:sdt>
              <w:sdtPr>
                <w:id w:val="599758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3B87" w:rsidRPr="00D4657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33B87" w:rsidRPr="00D46573">
              <w:t xml:space="preserve"> I need urgent</w:t>
            </w:r>
            <w:r w:rsidR="00605661" w:rsidRPr="00D46573">
              <w:t xml:space="preserve">, temporary </w:t>
            </w:r>
            <w:r w:rsidR="00733B87" w:rsidRPr="00D46573">
              <w:t>funding</w:t>
            </w:r>
            <w:r w:rsidR="00605661" w:rsidRPr="00D46573">
              <w:t xml:space="preserve"> </w:t>
            </w:r>
            <w:r w:rsidR="00733B87" w:rsidRPr="00D46573">
              <w:t xml:space="preserve">– complete </w:t>
            </w:r>
            <w:hyperlink w:anchor="_6:_I_need" w:history="1">
              <w:r w:rsidR="00733B87" w:rsidRPr="00D46573">
                <w:rPr>
                  <w:rStyle w:val="Hyperlink"/>
                </w:rPr>
                <w:t>section 6</w:t>
              </w:r>
            </w:hyperlink>
          </w:p>
          <w:p w14:paraId="6ADD41F7" w14:textId="28D3EAC4" w:rsidR="00733B87" w:rsidRPr="00D46573" w:rsidRDefault="00000000" w:rsidP="009D2E0A">
            <w:pPr>
              <w:pStyle w:val="TableBody0"/>
              <w:ind w:left="720"/>
              <w:rPr>
                <w:rStyle w:val="Hyperlink"/>
              </w:rPr>
            </w:pPr>
            <w:sdt>
              <w:sdtPr>
                <w:rPr>
                  <w:color w:val="0432FF"/>
                  <w:u w:val="single"/>
                </w:rPr>
                <w:id w:val="2118946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color w:val="auto"/>
                  <w:u w:val="none"/>
                </w:rPr>
              </w:sdtEndPr>
              <w:sdtContent>
                <w:r w:rsidR="00733B87" w:rsidRPr="00D4657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33B87" w:rsidRPr="00D46573">
              <w:t xml:space="preserve"> I</w:t>
            </w:r>
            <w:r w:rsidR="00B423F8" w:rsidRPr="00D46573">
              <w:t xml:space="preserve"> need an increase in my existing Assistive Technology (AT), Home Modifications or Vehicle Modifications funding</w:t>
            </w:r>
            <w:r w:rsidR="004D384A" w:rsidRPr="00D46573">
              <w:t xml:space="preserve"> </w:t>
            </w:r>
            <w:r w:rsidR="00733B87" w:rsidRPr="00D46573">
              <w:t xml:space="preserve">– complete </w:t>
            </w:r>
            <w:hyperlink w:anchor="_7:_I’ve_provided" w:history="1">
              <w:r w:rsidR="00733B87" w:rsidRPr="00D46573">
                <w:rPr>
                  <w:rStyle w:val="Hyperlink"/>
                </w:rPr>
                <w:t>section 7</w:t>
              </w:r>
            </w:hyperlink>
          </w:p>
          <w:p w14:paraId="59CCAD50" w14:textId="2215338C" w:rsidR="00733B87" w:rsidRPr="00D46573" w:rsidRDefault="00000000" w:rsidP="009D2E0A">
            <w:pPr>
              <w:pStyle w:val="TableBody0"/>
              <w:ind w:left="720"/>
            </w:pPr>
            <w:sdt>
              <w:sdtPr>
                <w:id w:val="-70356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3B87" w:rsidRPr="00BA24B4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733B87" w:rsidRPr="00BA24B4">
              <w:t xml:space="preserve"> </w:t>
            </w:r>
            <w:r w:rsidR="004D384A" w:rsidRPr="00BA24B4">
              <w:t>I’</w:t>
            </w:r>
            <w:r w:rsidR="00CF038E" w:rsidRPr="00BA24B4">
              <w:t>m giving</w:t>
            </w:r>
            <w:r w:rsidR="002B5D0C" w:rsidRPr="00BA24B4">
              <w:t xml:space="preserve"> the NDIA</w:t>
            </w:r>
            <w:r w:rsidR="004D384A" w:rsidRPr="00BA24B4">
              <w:t xml:space="preserve"> the information</w:t>
            </w:r>
            <w:r w:rsidR="002B5D0C" w:rsidRPr="00BA24B4">
              <w:t>, quotes</w:t>
            </w:r>
            <w:r w:rsidR="004D384A" w:rsidRPr="00BA24B4">
              <w:t xml:space="preserve"> or reports requested</w:t>
            </w:r>
            <w:r w:rsidR="002B5D0C">
              <w:t xml:space="preserve"> </w:t>
            </w:r>
            <w:r w:rsidR="00733B87" w:rsidRPr="00D46573">
              <w:t xml:space="preserve">– complete </w:t>
            </w:r>
            <w:hyperlink w:anchor="_8:_I’ve_provided" w:history="1">
              <w:r w:rsidR="00733B87" w:rsidRPr="00D46573">
                <w:rPr>
                  <w:rStyle w:val="Hyperlink"/>
                </w:rPr>
                <w:t>section 8</w:t>
              </w:r>
            </w:hyperlink>
          </w:p>
        </w:tc>
      </w:tr>
    </w:tbl>
    <w:p w14:paraId="447DE411" w14:textId="33A43615" w:rsidR="00356D27" w:rsidRDefault="00ED513E" w:rsidP="00356D27">
      <w:pPr>
        <w:pStyle w:val="Heading3"/>
      </w:pPr>
      <w:bookmarkStart w:id="6" w:name="_1:_Fix_an"/>
      <w:bookmarkEnd w:id="6"/>
      <w:r>
        <w:lastRenderedPageBreak/>
        <w:t>1: Fix a</w:t>
      </w:r>
      <w:r w:rsidR="00DC3C89">
        <w:t xml:space="preserve"> small or technical</w:t>
      </w:r>
      <w:r>
        <w:t xml:space="preserve"> error in m</w:t>
      </w:r>
      <w:r w:rsidR="004E3A8A">
        <w:t>y plan</w:t>
      </w:r>
    </w:p>
    <w:tbl>
      <w:tblPr>
        <w:tblStyle w:val="NDISTable1"/>
        <w:tblW w:w="5421" w:type="pct"/>
        <w:tblLook w:val="0420" w:firstRow="1" w:lastRow="0" w:firstColumn="0" w:lastColumn="0" w:noHBand="0" w:noVBand="1"/>
      </w:tblPr>
      <w:tblGrid>
        <w:gridCol w:w="3539"/>
        <w:gridCol w:w="6236"/>
      </w:tblGrid>
      <w:tr w:rsidR="00F17E7C" w:rsidRPr="00B70CB6" w14:paraId="74489C76" w14:textId="77777777" w:rsidTr="009D2E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539" w:type="dxa"/>
          </w:tcPr>
          <w:p w14:paraId="39C9F2A0" w14:textId="77777777" w:rsidR="00F17E7C" w:rsidRPr="007F4017" w:rsidRDefault="00F17E7C" w:rsidP="00292C46">
            <w:pPr>
              <w:pStyle w:val="TableBody0"/>
            </w:pPr>
            <w:r>
              <w:rPr>
                <w:color w:val="FFFFFF"/>
              </w:rPr>
              <w:t>Question</w:t>
            </w:r>
          </w:p>
        </w:tc>
        <w:tc>
          <w:tcPr>
            <w:tcW w:w="6236" w:type="dxa"/>
          </w:tcPr>
          <w:p w14:paraId="136DBF17" w14:textId="77777777" w:rsidR="00F17E7C" w:rsidRPr="007F4017" w:rsidRDefault="00F17E7C" w:rsidP="00292C46">
            <w:pPr>
              <w:pStyle w:val="TableBody0"/>
            </w:pPr>
            <w:r>
              <w:rPr>
                <w:color w:val="FFFFFF"/>
              </w:rPr>
              <w:t>Answer</w:t>
            </w:r>
          </w:p>
        </w:tc>
      </w:tr>
      <w:tr w:rsidR="00F17E7C" w:rsidRPr="00B70CB6" w14:paraId="04562246" w14:textId="77777777" w:rsidTr="009D2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9" w:type="dxa"/>
          </w:tcPr>
          <w:p w14:paraId="38EEFF6B" w14:textId="77777777" w:rsidR="006C18BF" w:rsidRDefault="00AD3A5C" w:rsidP="00292C46">
            <w:pPr>
              <w:pStyle w:val="TableBody0"/>
            </w:pPr>
            <w:r>
              <w:t xml:space="preserve">Please describe the </w:t>
            </w:r>
            <w:r w:rsidR="00A7578D">
              <w:t xml:space="preserve">small or technical </w:t>
            </w:r>
            <w:r>
              <w:t>error in your plan:</w:t>
            </w:r>
          </w:p>
          <w:p w14:paraId="20A7432B" w14:textId="47F15D43" w:rsidR="00207A2A" w:rsidRPr="00B70CB6" w:rsidRDefault="00207A2A" w:rsidP="00292C46">
            <w:pPr>
              <w:pStyle w:val="TableBody0"/>
            </w:pPr>
          </w:p>
        </w:tc>
        <w:sdt>
          <w:sdtPr>
            <w:id w:val="-95787497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6" w:type="dxa"/>
              </w:tcPr>
              <w:p w14:paraId="6A2764E2" w14:textId="1B439A79" w:rsidR="00F17E7C" w:rsidRPr="00B70CB6" w:rsidRDefault="009B775F" w:rsidP="00F17E7C">
                <w:r w:rsidRPr="007034D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BF2BB29" w14:textId="2C7FB53A" w:rsidR="004E3A8A" w:rsidRDefault="00815E1E" w:rsidP="009D2E0A">
      <w:pPr>
        <w:pStyle w:val="Heading3"/>
      </w:pPr>
      <w:bookmarkStart w:id="7" w:name="_2:_Change_my"/>
      <w:bookmarkEnd w:id="7"/>
      <w:r>
        <w:t xml:space="preserve">2: </w:t>
      </w:r>
      <w:r w:rsidR="004E3A8A">
        <w:t xml:space="preserve">Change my plan </w:t>
      </w:r>
      <w:r w:rsidR="00D06EAA">
        <w:t>reassessment</w:t>
      </w:r>
      <w:r w:rsidR="004E3A8A">
        <w:t xml:space="preserve"> date</w:t>
      </w:r>
    </w:p>
    <w:tbl>
      <w:tblPr>
        <w:tblStyle w:val="NDISTable1"/>
        <w:tblW w:w="5421" w:type="pct"/>
        <w:tblLook w:val="0420" w:firstRow="1" w:lastRow="0" w:firstColumn="0" w:lastColumn="0" w:noHBand="0" w:noVBand="1"/>
      </w:tblPr>
      <w:tblGrid>
        <w:gridCol w:w="3539"/>
        <w:gridCol w:w="6236"/>
      </w:tblGrid>
      <w:tr w:rsidR="004B303D" w:rsidRPr="00B70CB6" w14:paraId="12FEE35C" w14:textId="77777777" w:rsidTr="009D2E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539" w:type="dxa"/>
          </w:tcPr>
          <w:p w14:paraId="00C887AD" w14:textId="77777777" w:rsidR="004B303D" w:rsidRPr="007F4017" w:rsidRDefault="004B303D" w:rsidP="00292C46">
            <w:pPr>
              <w:pStyle w:val="TableBody0"/>
            </w:pPr>
            <w:r>
              <w:rPr>
                <w:color w:val="FFFFFF"/>
              </w:rPr>
              <w:t>Question</w:t>
            </w:r>
          </w:p>
        </w:tc>
        <w:tc>
          <w:tcPr>
            <w:tcW w:w="6236" w:type="dxa"/>
          </w:tcPr>
          <w:p w14:paraId="28099752" w14:textId="77777777" w:rsidR="004B303D" w:rsidRPr="007F4017" w:rsidRDefault="004B303D" w:rsidP="00292C46">
            <w:pPr>
              <w:pStyle w:val="TableBody0"/>
            </w:pPr>
            <w:r>
              <w:rPr>
                <w:color w:val="FFFFFF"/>
              </w:rPr>
              <w:t>Answer</w:t>
            </w:r>
          </w:p>
        </w:tc>
      </w:tr>
      <w:tr w:rsidR="004B303D" w:rsidRPr="00B70CB6" w14:paraId="452643E3" w14:textId="77777777" w:rsidTr="009D2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9" w:type="dxa"/>
          </w:tcPr>
          <w:p w14:paraId="5764F2BC" w14:textId="6C366C14" w:rsidR="004B303D" w:rsidRPr="00B70CB6" w:rsidRDefault="004B303D" w:rsidP="00292C46">
            <w:pPr>
              <w:pStyle w:val="TableBody0"/>
            </w:pPr>
            <w:r w:rsidRPr="001C6734">
              <w:rPr>
                <w:rFonts w:eastAsia="FSMePro"/>
              </w:rPr>
              <w:t xml:space="preserve">How would you like </w:t>
            </w:r>
            <w:r w:rsidRPr="0098513A">
              <w:rPr>
                <w:rFonts w:eastAsia="FSMePro"/>
              </w:rPr>
              <w:t>your plan</w:t>
            </w:r>
            <w:r w:rsidRPr="002E04EC">
              <w:rPr>
                <w:rFonts w:eastAsia="FSMePro"/>
              </w:rPr>
              <w:t xml:space="preserve"> </w:t>
            </w:r>
            <w:r w:rsidR="002E04EC" w:rsidRPr="002E04EC">
              <w:rPr>
                <w:rFonts w:eastAsia="FSMePro"/>
              </w:rPr>
              <w:t>reassessment</w:t>
            </w:r>
            <w:r w:rsidRPr="002E04EC">
              <w:rPr>
                <w:rFonts w:eastAsia="FSMePro"/>
              </w:rPr>
              <w:t xml:space="preserve"> date changed</w:t>
            </w:r>
            <w:r w:rsidRPr="001C6734">
              <w:rPr>
                <w:rFonts w:eastAsia="FSMePro"/>
              </w:rPr>
              <w:t>?</w:t>
            </w:r>
          </w:p>
        </w:tc>
        <w:sdt>
          <w:sdtPr>
            <w:id w:val="-83191522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6" w:type="dxa"/>
              </w:tcPr>
              <w:p w14:paraId="457F7131" w14:textId="0C2F1B89" w:rsidR="004B303D" w:rsidRPr="00B70CB6" w:rsidRDefault="00FC24BF" w:rsidP="009D2E0A">
                <w:pPr>
                  <w:pStyle w:val="TableBody0"/>
                </w:pPr>
                <w:r w:rsidRPr="007034D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B303D" w:rsidRPr="00B70CB6" w14:paraId="48E682FF" w14:textId="77777777" w:rsidTr="009D2E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39" w:type="dxa"/>
          </w:tcPr>
          <w:p w14:paraId="68072232" w14:textId="677E9A8B" w:rsidR="004B303D" w:rsidRPr="00B70CB6" w:rsidRDefault="00BF642B" w:rsidP="00292C46">
            <w:pPr>
              <w:pStyle w:val="TableBody0"/>
            </w:pPr>
            <w:r>
              <w:rPr>
                <w:rFonts w:eastAsia="FSMePro"/>
              </w:rPr>
              <w:t>Why do you need to change your</w:t>
            </w:r>
            <w:r w:rsidR="004B303D" w:rsidRPr="002E04EC">
              <w:rPr>
                <w:rFonts w:eastAsia="FSMePro"/>
              </w:rPr>
              <w:t xml:space="preserve"> plan</w:t>
            </w:r>
            <w:r w:rsidR="002E04EC" w:rsidRPr="009D2E0A">
              <w:rPr>
                <w:rFonts w:eastAsia="FSMePro"/>
              </w:rPr>
              <w:t xml:space="preserve"> reassessment </w:t>
            </w:r>
            <w:r w:rsidR="004B303D" w:rsidRPr="002E04EC">
              <w:rPr>
                <w:rFonts w:eastAsia="FSMePro"/>
              </w:rPr>
              <w:t>date</w:t>
            </w:r>
            <w:r>
              <w:rPr>
                <w:rFonts w:eastAsia="FSMePro"/>
              </w:rPr>
              <w:t>?</w:t>
            </w:r>
          </w:p>
        </w:tc>
        <w:sdt>
          <w:sdtPr>
            <w:id w:val="-107419679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6" w:type="dxa"/>
              </w:tcPr>
              <w:p w14:paraId="74B7C3FC" w14:textId="13B204D4" w:rsidR="004B303D" w:rsidRPr="00B70CB6" w:rsidRDefault="00AF797C" w:rsidP="00292C46">
                <w:pPr>
                  <w:pStyle w:val="TableBody0"/>
                </w:pPr>
                <w:r w:rsidRPr="007034D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914843B" w14:textId="2ABA3F4E" w:rsidR="00A571B8" w:rsidRPr="00A571B8" w:rsidRDefault="00815E1E" w:rsidP="00C13FE6">
      <w:pPr>
        <w:pStyle w:val="Heading3"/>
      </w:pPr>
      <w:bookmarkStart w:id="8" w:name="_3:_Change_how"/>
      <w:bookmarkEnd w:id="8"/>
      <w:r>
        <w:lastRenderedPageBreak/>
        <w:t xml:space="preserve">3: </w:t>
      </w:r>
      <w:r w:rsidR="002E5EF3">
        <w:t>Change how my funding is managed</w:t>
      </w:r>
    </w:p>
    <w:tbl>
      <w:tblPr>
        <w:tblStyle w:val="NDISTable1"/>
        <w:tblW w:w="5421" w:type="pct"/>
        <w:tblLook w:val="0420" w:firstRow="1" w:lastRow="0" w:firstColumn="0" w:lastColumn="0" w:noHBand="0" w:noVBand="1"/>
      </w:tblPr>
      <w:tblGrid>
        <w:gridCol w:w="3539"/>
        <w:gridCol w:w="6236"/>
      </w:tblGrid>
      <w:tr w:rsidR="005D2AAC" w:rsidRPr="00B70CB6" w14:paraId="25BC94EA" w14:textId="77777777" w:rsidTr="009D2E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539" w:type="dxa"/>
          </w:tcPr>
          <w:p w14:paraId="606093FC" w14:textId="77777777" w:rsidR="005D2AAC" w:rsidRPr="007F4017" w:rsidRDefault="005D2AAC" w:rsidP="00292C46">
            <w:pPr>
              <w:pStyle w:val="TableBody0"/>
            </w:pPr>
            <w:r>
              <w:rPr>
                <w:color w:val="FFFFFF"/>
              </w:rPr>
              <w:t>Question</w:t>
            </w:r>
          </w:p>
        </w:tc>
        <w:tc>
          <w:tcPr>
            <w:tcW w:w="6236" w:type="dxa"/>
          </w:tcPr>
          <w:p w14:paraId="741A0848" w14:textId="77777777" w:rsidR="005D2AAC" w:rsidRPr="007F4017" w:rsidRDefault="005D2AAC" w:rsidP="00292C46">
            <w:pPr>
              <w:pStyle w:val="TableBody0"/>
            </w:pPr>
            <w:r>
              <w:rPr>
                <w:color w:val="FFFFFF"/>
              </w:rPr>
              <w:t>Answer</w:t>
            </w:r>
          </w:p>
        </w:tc>
      </w:tr>
      <w:tr w:rsidR="005D2AAC" w:rsidRPr="00B70CB6" w14:paraId="528E3C7B" w14:textId="77777777" w:rsidTr="009D2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9" w:type="dxa"/>
          </w:tcPr>
          <w:p w14:paraId="5B3BB3D1" w14:textId="223261BB" w:rsidR="005D2AAC" w:rsidRPr="001C6734" w:rsidRDefault="005D2AAC" w:rsidP="009D2E0A">
            <w:pPr>
              <w:pStyle w:val="TableBody0"/>
            </w:pPr>
            <w:r w:rsidRPr="001C6734">
              <w:t xml:space="preserve">I would like a </w:t>
            </w:r>
            <w:r w:rsidRPr="001C6734">
              <w:rPr>
                <w:b/>
                <w:iCs/>
              </w:rPr>
              <w:t>registered plan manager</w:t>
            </w:r>
            <w:r w:rsidRPr="001C6734">
              <w:t xml:space="preserve"> to manage </w:t>
            </w:r>
            <w:r w:rsidR="00C13FE6">
              <w:t>my supports.</w:t>
            </w:r>
          </w:p>
          <w:p w14:paraId="1C6E4B7E" w14:textId="53507D82" w:rsidR="005D2AAC" w:rsidRPr="00B70CB6" w:rsidRDefault="00714FB0" w:rsidP="00AB3A5C">
            <w:pPr>
              <w:pStyle w:val="TableBody0"/>
            </w:pPr>
            <w:r w:rsidRPr="009D2E0A">
              <w:rPr>
                <w:b/>
                <w:bCs/>
              </w:rPr>
              <w:t>Note:</w:t>
            </w:r>
            <w:r>
              <w:t xml:space="preserve"> </w:t>
            </w:r>
            <w:r w:rsidR="005D2AAC" w:rsidRPr="001C6734">
              <w:t>your registered plan manager</w:t>
            </w:r>
            <w:r w:rsidR="00521D97">
              <w:t xml:space="preserve"> may request</w:t>
            </w:r>
            <w:r w:rsidR="005D2AAC" w:rsidRPr="001C6734">
              <w:t xml:space="preserve"> a copy of</w:t>
            </w:r>
            <w:r w:rsidR="00521D97">
              <w:t xml:space="preserve"> some or all </w:t>
            </w:r>
            <w:r w:rsidR="005D2AAC" w:rsidRPr="001C6734">
              <w:t>your plan</w:t>
            </w:r>
            <w:r w:rsidR="00521D97">
              <w:t xml:space="preserve"> </w:t>
            </w:r>
            <w:r w:rsidR="00CE4113">
              <w:t>so they can support you</w:t>
            </w:r>
            <w:r w:rsidR="005D2AAC" w:rsidRPr="001C6734">
              <w:t>.</w:t>
            </w:r>
          </w:p>
        </w:tc>
        <w:tc>
          <w:tcPr>
            <w:tcW w:w="6236" w:type="dxa"/>
          </w:tcPr>
          <w:p w14:paraId="4E52F032" w14:textId="77777777" w:rsidR="005D2AAC" w:rsidRPr="001C6734" w:rsidRDefault="00000000" w:rsidP="009D2E0A">
            <w:pPr>
              <w:pStyle w:val="TableBody0"/>
            </w:pPr>
            <w:sdt>
              <w:sdtPr>
                <w:id w:val="2122723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2A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2AAC">
              <w:t xml:space="preserve"> </w:t>
            </w:r>
            <w:r w:rsidR="005D2AAC" w:rsidRPr="001C6734">
              <w:t>All supports</w:t>
            </w:r>
          </w:p>
          <w:p w14:paraId="5ED59CAF" w14:textId="77777777" w:rsidR="005D2AAC" w:rsidRPr="001C6734" w:rsidRDefault="00000000" w:rsidP="009D2E0A">
            <w:pPr>
              <w:pStyle w:val="TableBody0"/>
            </w:pPr>
            <w:sdt>
              <w:sdtPr>
                <w:id w:val="-1712800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2A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2AAC">
              <w:t xml:space="preserve"> </w:t>
            </w:r>
            <w:r w:rsidR="005D2AAC" w:rsidRPr="001C6734">
              <w:t>Specific supports - please list supports below:</w:t>
            </w:r>
          </w:p>
          <w:sdt>
            <w:sdtPr>
              <w:id w:val="-593320585"/>
              <w:placeholder>
                <w:docPart w:val="DefaultPlaceholder_-1854013440"/>
              </w:placeholder>
              <w:showingPlcHdr/>
              <w:text/>
            </w:sdtPr>
            <w:sdtContent>
              <w:p w14:paraId="43E8BC57" w14:textId="12290456" w:rsidR="005D2AAC" w:rsidRPr="00B70CB6" w:rsidRDefault="00C13FE6" w:rsidP="00292C46">
                <w:r w:rsidRPr="007034D1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D2AAC" w:rsidRPr="00B70CB6" w14:paraId="1CD31344" w14:textId="77777777" w:rsidTr="009D2E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39" w:type="dxa"/>
          </w:tcPr>
          <w:p w14:paraId="35B32396" w14:textId="470A9EB7" w:rsidR="005D2AAC" w:rsidRPr="00B70CB6" w:rsidRDefault="005D2AAC" w:rsidP="00292C46">
            <w:pPr>
              <w:pStyle w:val="TableBody0"/>
            </w:pPr>
            <w:r w:rsidRPr="001C6734">
              <w:t xml:space="preserve">I would like to </w:t>
            </w:r>
            <w:r w:rsidRPr="001C6734">
              <w:rPr>
                <w:b/>
                <w:iCs/>
              </w:rPr>
              <w:t>self-manage</w:t>
            </w:r>
            <w:r w:rsidRPr="001C6734">
              <w:t xml:space="preserve"> </w:t>
            </w:r>
            <w:r w:rsidR="00B8505C">
              <w:t>my</w:t>
            </w:r>
            <w:r w:rsidRPr="001C6734">
              <w:t xml:space="preserve"> supports:</w:t>
            </w:r>
          </w:p>
        </w:tc>
        <w:tc>
          <w:tcPr>
            <w:tcW w:w="6236" w:type="dxa"/>
          </w:tcPr>
          <w:p w14:paraId="3468F05C" w14:textId="77777777" w:rsidR="005D2AAC" w:rsidRPr="001C6734" w:rsidRDefault="00000000" w:rsidP="009D2E0A">
            <w:pPr>
              <w:pStyle w:val="TableBody0"/>
            </w:pPr>
            <w:sdt>
              <w:sdtPr>
                <w:id w:val="-1326041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2A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2AAC">
              <w:t xml:space="preserve"> </w:t>
            </w:r>
            <w:r w:rsidR="005D2AAC" w:rsidRPr="001C6734">
              <w:t>All supports</w:t>
            </w:r>
          </w:p>
          <w:p w14:paraId="400E341D" w14:textId="77777777" w:rsidR="005D2AAC" w:rsidRDefault="00000000" w:rsidP="009D2E0A">
            <w:pPr>
              <w:pStyle w:val="TableBody0"/>
            </w:pPr>
            <w:sdt>
              <w:sdtPr>
                <w:id w:val="-258986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2A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2AAC">
              <w:t xml:space="preserve"> </w:t>
            </w:r>
            <w:r w:rsidR="005D2AAC" w:rsidRPr="001C6734">
              <w:t>Specific supports - please list supports below:</w:t>
            </w:r>
          </w:p>
          <w:sdt>
            <w:sdtPr>
              <w:id w:val="6643569"/>
              <w:placeholder>
                <w:docPart w:val="DefaultPlaceholder_-1854013440"/>
              </w:placeholder>
              <w:showingPlcHdr/>
              <w:text/>
            </w:sdtPr>
            <w:sdtContent>
              <w:p w14:paraId="14124AFA" w14:textId="6C22D55B" w:rsidR="00C13FE6" w:rsidRPr="00B70CB6" w:rsidRDefault="00C13FE6" w:rsidP="009D2E0A">
                <w:r w:rsidRPr="007034D1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D2AAC" w:rsidRPr="00B70CB6" w14:paraId="7E975588" w14:textId="77777777" w:rsidTr="009D2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9" w:type="dxa"/>
          </w:tcPr>
          <w:p w14:paraId="6896E540" w14:textId="099A1E56" w:rsidR="005D2AAC" w:rsidRPr="001C6734" w:rsidRDefault="005D2AAC" w:rsidP="00292C46">
            <w:pPr>
              <w:pStyle w:val="TableBody0"/>
            </w:pPr>
            <w:r w:rsidRPr="001C6734">
              <w:t xml:space="preserve">I would like </w:t>
            </w:r>
            <w:r>
              <w:t>the</w:t>
            </w:r>
            <w:r w:rsidRPr="001C6734">
              <w:t xml:space="preserve"> </w:t>
            </w:r>
            <w:r>
              <w:rPr>
                <w:b/>
                <w:iCs/>
              </w:rPr>
              <w:t xml:space="preserve">Agency </w:t>
            </w:r>
            <w:r w:rsidRPr="006A7D6F">
              <w:rPr>
                <w:bCs/>
                <w:iCs/>
              </w:rPr>
              <w:t>to manage</w:t>
            </w:r>
            <w:r w:rsidRPr="001C6734">
              <w:t xml:space="preserve"> </w:t>
            </w:r>
            <w:r w:rsidR="00B8505C">
              <w:t>my</w:t>
            </w:r>
            <w:r w:rsidRPr="001C6734">
              <w:t xml:space="preserve"> supports:</w:t>
            </w:r>
          </w:p>
        </w:tc>
        <w:tc>
          <w:tcPr>
            <w:tcW w:w="6236" w:type="dxa"/>
          </w:tcPr>
          <w:p w14:paraId="7FE5C860" w14:textId="77777777" w:rsidR="005D2AAC" w:rsidRPr="001C6734" w:rsidRDefault="00000000" w:rsidP="009D2E0A">
            <w:pPr>
              <w:pStyle w:val="TableBody0"/>
            </w:pPr>
            <w:sdt>
              <w:sdtPr>
                <w:id w:val="593747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2A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2AAC">
              <w:t xml:space="preserve"> </w:t>
            </w:r>
            <w:r w:rsidR="005D2AAC" w:rsidRPr="001C6734">
              <w:t>All supports</w:t>
            </w:r>
          </w:p>
          <w:p w14:paraId="2D44FBF1" w14:textId="77777777" w:rsidR="005D2AAC" w:rsidRPr="001C6734" w:rsidRDefault="00000000" w:rsidP="009D2E0A">
            <w:pPr>
              <w:pStyle w:val="TableBody0"/>
            </w:pPr>
            <w:sdt>
              <w:sdtPr>
                <w:id w:val="1613784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2A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2AAC">
              <w:t xml:space="preserve"> </w:t>
            </w:r>
            <w:r w:rsidR="005D2AAC" w:rsidRPr="001C6734">
              <w:t>Specific supports - please list supports below:</w:t>
            </w:r>
          </w:p>
          <w:sdt>
            <w:sdtPr>
              <w:id w:val="1997917368"/>
              <w:placeholder>
                <w:docPart w:val="DefaultPlaceholder_-1854013440"/>
              </w:placeholder>
              <w:showingPlcHdr/>
              <w:text/>
            </w:sdtPr>
            <w:sdtContent>
              <w:p w14:paraId="4A822A23" w14:textId="04956EB6" w:rsidR="005D2AAC" w:rsidRPr="001C6734" w:rsidRDefault="00C13FE6" w:rsidP="00292C46">
                <w:r w:rsidRPr="007034D1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F11969" w:rsidRPr="00B70CB6" w14:paraId="5053BDC4" w14:textId="77777777" w:rsidTr="009D2E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39" w:type="dxa"/>
          </w:tcPr>
          <w:p w14:paraId="1F495D27" w14:textId="4DB8853D" w:rsidR="00F11969" w:rsidRPr="001C6734" w:rsidRDefault="00367F31" w:rsidP="00292C46">
            <w:pPr>
              <w:pStyle w:val="TableBody0"/>
            </w:pPr>
            <w:r>
              <w:rPr>
                <w:rFonts w:eastAsia="FSMePro"/>
              </w:rPr>
              <w:t>Please</w:t>
            </w:r>
            <w:r w:rsidR="00FB19E8">
              <w:rPr>
                <w:rFonts w:eastAsia="FSMePro"/>
              </w:rPr>
              <w:t xml:space="preserve"> tell us</w:t>
            </w:r>
            <w:r w:rsidR="00F11969">
              <w:rPr>
                <w:rFonts w:eastAsia="FSMePro"/>
              </w:rPr>
              <w:t xml:space="preserve"> why you’d like to change how your funding is managed:</w:t>
            </w:r>
          </w:p>
        </w:tc>
        <w:sdt>
          <w:sdtPr>
            <w:id w:val="-74596220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6" w:type="dxa"/>
              </w:tcPr>
              <w:p w14:paraId="5C875EFB" w14:textId="449C1B49" w:rsidR="00F11969" w:rsidRDefault="00F11969" w:rsidP="00292C46">
                <w:r w:rsidRPr="007034D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6036EF5" w14:textId="77777777" w:rsidR="00CA5BAE" w:rsidRDefault="00CA5BAE">
      <w:pPr>
        <w:spacing w:before="120" w:after="120" w:line="288" w:lineRule="auto"/>
        <w:rPr>
          <w:b/>
          <w:sz w:val="32"/>
          <w:szCs w:val="32"/>
        </w:rPr>
      </w:pPr>
      <w:bookmarkStart w:id="9" w:name="_4:_Change_my"/>
      <w:bookmarkEnd w:id="9"/>
      <w:r>
        <w:br w:type="page"/>
      </w:r>
    </w:p>
    <w:p w14:paraId="77BBBA70" w14:textId="0B25D906" w:rsidR="00A571B8" w:rsidRPr="00A571B8" w:rsidRDefault="00D44E28" w:rsidP="00A34CFE">
      <w:pPr>
        <w:pStyle w:val="Heading3"/>
      </w:pPr>
      <w:r>
        <w:lastRenderedPageBreak/>
        <w:t xml:space="preserve">4: </w:t>
      </w:r>
      <w:r w:rsidR="002E5EF3">
        <w:t xml:space="preserve">Change </w:t>
      </w:r>
      <w:r w:rsidR="009C1201">
        <w:t>my</w:t>
      </w:r>
      <w:r w:rsidR="002E5EF3">
        <w:t xml:space="preserve"> funding periods</w:t>
      </w:r>
      <w:r w:rsidR="00A34CFE">
        <w:t xml:space="preserve"> or funding components</w:t>
      </w:r>
    </w:p>
    <w:tbl>
      <w:tblPr>
        <w:tblStyle w:val="NDISTable1"/>
        <w:tblW w:w="5421" w:type="pct"/>
        <w:tblLook w:val="0420" w:firstRow="1" w:lastRow="0" w:firstColumn="0" w:lastColumn="0" w:noHBand="0" w:noVBand="1"/>
      </w:tblPr>
      <w:tblGrid>
        <w:gridCol w:w="3539"/>
        <w:gridCol w:w="6236"/>
      </w:tblGrid>
      <w:tr w:rsidR="004B2C32" w:rsidRPr="00B70CB6" w14:paraId="20D695A3" w14:textId="77777777" w:rsidTr="009D2E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539" w:type="dxa"/>
          </w:tcPr>
          <w:p w14:paraId="5C2E585B" w14:textId="77777777" w:rsidR="004B2C32" w:rsidRPr="007F4017" w:rsidRDefault="004B2C32" w:rsidP="00292C46">
            <w:pPr>
              <w:pStyle w:val="TableBody0"/>
            </w:pPr>
            <w:r>
              <w:rPr>
                <w:color w:val="FFFFFF"/>
              </w:rPr>
              <w:t>Question</w:t>
            </w:r>
          </w:p>
        </w:tc>
        <w:tc>
          <w:tcPr>
            <w:tcW w:w="6236" w:type="dxa"/>
          </w:tcPr>
          <w:p w14:paraId="79007006" w14:textId="77777777" w:rsidR="004B2C32" w:rsidRPr="007F4017" w:rsidRDefault="004B2C32" w:rsidP="00292C46">
            <w:pPr>
              <w:pStyle w:val="TableBody0"/>
            </w:pPr>
            <w:r>
              <w:rPr>
                <w:color w:val="FFFFFF"/>
              </w:rPr>
              <w:t>Answer</w:t>
            </w:r>
          </w:p>
        </w:tc>
      </w:tr>
      <w:tr w:rsidR="004B2C32" w:rsidRPr="00B70CB6" w14:paraId="344A6938" w14:textId="77777777" w:rsidTr="009D2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9" w:type="dxa"/>
          </w:tcPr>
          <w:p w14:paraId="3763CF2F" w14:textId="77777777" w:rsidR="004B2C32" w:rsidRDefault="000D041D" w:rsidP="00292C46">
            <w:pPr>
              <w:pStyle w:val="TableBody0"/>
            </w:pPr>
            <w:r>
              <w:t>I’d like to change:</w:t>
            </w:r>
          </w:p>
          <w:p w14:paraId="633740A4" w14:textId="0100A6B0" w:rsidR="00A7578D" w:rsidRPr="00B70CB6" w:rsidRDefault="00A7578D" w:rsidP="00292C46">
            <w:pPr>
              <w:pStyle w:val="TableBody0"/>
            </w:pPr>
            <w:r w:rsidRPr="0031274E">
              <w:rPr>
                <w:b/>
                <w:bCs/>
              </w:rPr>
              <w:t>Note:</w:t>
            </w:r>
            <w:r>
              <w:t xml:space="preserve"> select all that apply.</w:t>
            </w:r>
          </w:p>
        </w:tc>
        <w:tc>
          <w:tcPr>
            <w:tcW w:w="6236" w:type="dxa"/>
          </w:tcPr>
          <w:p w14:paraId="59B7B6C8" w14:textId="3995F1C8" w:rsidR="004B2C32" w:rsidRPr="001C6734" w:rsidRDefault="00000000" w:rsidP="009D2E0A">
            <w:pPr>
              <w:pStyle w:val="TableBody0"/>
            </w:pPr>
            <w:sdt>
              <w:sdtPr>
                <w:id w:val="-1950768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2C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2C32">
              <w:t xml:space="preserve"> </w:t>
            </w:r>
            <w:r w:rsidR="00BF4AEA">
              <w:t>the length of my funding periods</w:t>
            </w:r>
          </w:p>
          <w:p w14:paraId="7D671A6E" w14:textId="7F0227C6" w:rsidR="004B2C32" w:rsidRDefault="00000000" w:rsidP="009D2E0A">
            <w:pPr>
              <w:pStyle w:val="TableBody0"/>
            </w:pPr>
            <w:sdt>
              <w:sdtPr>
                <w:id w:val="-929896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2C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2C32">
              <w:t xml:space="preserve"> </w:t>
            </w:r>
            <w:r w:rsidR="00130BE3">
              <w:t>how my</w:t>
            </w:r>
            <w:r w:rsidR="006906FA">
              <w:t xml:space="preserve"> funding i</w:t>
            </w:r>
            <w:r w:rsidR="00130BE3">
              <w:t xml:space="preserve">s </w:t>
            </w:r>
            <w:r w:rsidR="00641A32">
              <w:t>spread across</w:t>
            </w:r>
            <w:r w:rsidR="006906FA">
              <w:t xml:space="preserve"> my funding periods</w:t>
            </w:r>
          </w:p>
          <w:p w14:paraId="77EC0360" w14:textId="5B1400C7" w:rsidR="006906FA" w:rsidRPr="00B70CB6" w:rsidRDefault="00000000" w:rsidP="009D2E0A">
            <w:pPr>
              <w:pStyle w:val="TableBody0"/>
            </w:pPr>
            <w:sdt>
              <w:sdtPr>
                <w:id w:val="1968541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06F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06FA">
              <w:t xml:space="preserve"> </w:t>
            </w:r>
            <w:r w:rsidR="006906FA" w:rsidRPr="004365F0">
              <w:t>the funding components in my plan</w:t>
            </w:r>
          </w:p>
        </w:tc>
      </w:tr>
      <w:tr w:rsidR="004B2C32" w:rsidRPr="00B70CB6" w14:paraId="0FF79427" w14:textId="77777777" w:rsidTr="009D2E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39" w:type="dxa"/>
          </w:tcPr>
          <w:p w14:paraId="25B36030" w14:textId="429A2125" w:rsidR="004B2C32" w:rsidRPr="00B70CB6" w:rsidRDefault="00A74C98" w:rsidP="00292C46">
            <w:pPr>
              <w:pStyle w:val="TableBody0"/>
            </w:pPr>
            <w:r>
              <w:t>Please describe the change you’re asking for:</w:t>
            </w:r>
          </w:p>
        </w:tc>
        <w:sdt>
          <w:sdtPr>
            <w:id w:val="-15021804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6" w:type="dxa"/>
              </w:tcPr>
              <w:p w14:paraId="6D7DD8EB" w14:textId="6386A913" w:rsidR="004B2C32" w:rsidRPr="00B70CB6" w:rsidRDefault="003614E3" w:rsidP="00292C46">
                <w:pPr>
                  <w:pStyle w:val="TableBody0"/>
                </w:pPr>
                <w:r w:rsidRPr="007034D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614E3" w:rsidRPr="00B70CB6" w14:paraId="4CEE3B89" w14:textId="77777777" w:rsidTr="009D2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9" w:type="dxa"/>
          </w:tcPr>
          <w:p w14:paraId="0F650ACF" w14:textId="730E018C" w:rsidR="003614E3" w:rsidRDefault="00450160" w:rsidP="00292C46">
            <w:pPr>
              <w:pStyle w:val="TableBody0"/>
            </w:pPr>
            <w:r>
              <w:t>Why do</w:t>
            </w:r>
            <w:r w:rsidR="00436C9F">
              <w:t xml:space="preserve"> you need</w:t>
            </w:r>
            <w:r w:rsidR="000E3741">
              <w:t xml:space="preserve"> this change</w:t>
            </w:r>
            <w:r>
              <w:t>?</w:t>
            </w:r>
          </w:p>
          <w:p w14:paraId="02A673E8" w14:textId="7D8AC58B" w:rsidR="00EC1F8E" w:rsidRDefault="00EC1F8E" w:rsidP="00292C46">
            <w:pPr>
              <w:pStyle w:val="TableBody0"/>
            </w:pPr>
          </w:p>
        </w:tc>
        <w:sdt>
          <w:sdtPr>
            <w:id w:val="-207180735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6" w:type="dxa"/>
              </w:tcPr>
              <w:p w14:paraId="46B94739" w14:textId="784DEAA5" w:rsidR="003614E3" w:rsidRDefault="000E3741" w:rsidP="00292C46">
                <w:pPr>
                  <w:pStyle w:val="TableBody0"/>
                </w:pPr>
                <w:r w:rsidRPr="007034D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3F1C354" w14:textId="1FE29213" w:rsidR="009A2A52" w:rsidRDefault="00D44E28" w:rsidP="00971330">
      <w:pPr>
        <w:pStyle w:val="Heading3"/>
      </w:pPr>
      <w:bookmarkStart w:id="10" w:name="_5:_Update_who"/>
      <w:bookmarkEnd w:id="10"/>
      <w:r>
        <w:t>5:</w:t>
      </w:r>
      <w:r w:rsidR="000034DA" w:rsidRPr="000034DA">
        <w:t xml:space="preserve"> </w:t>
      </w:r>
      <w:r w:rsidR="003447FB">
        <w:t xml:space="preserve">Update who </w:t>
      </w:r>
      <w:r w:rsidR="00D60B66">
        <w:t xml:space="preserve">needs to </w:t>
      </w:r>
      <w:r w:rsidR="003447FB">
        <w:t xml:space="preserve">provide </w:t>
      </w:r>
      <w:r w:rsidR="00D60B66">
        <w:t>a support</w:t>
      </w:r>
      <w:r w:rsidR="003447FB">
        <w:t xml:space="preserve"> or how</w:t>
      </w:r>
      <w:r w:rsidR="002313D6">
        <w:t xml:space="preserve"> </w:t>
      </w:r>
      <w:r w:rsidR="003408FE">
        <w:t>it needs to be provided</w:t>
      </w:r>
    </w:p>
    <w:tbl>
      <w:tblPr>
        <w:tblStyle w:val="NDISTable1"/>
        <w:tblW w:w="5421" w:type="pct"/>
        <w:tblLook w:val="0420" w:firstRow="1" w:lastRow="0" w:firstColumn="0" w:lastColumn="0" w:noHBand="0" w:noVBand="1"/>
      </w:tblPr>
      <w:tblGrid>
        <w:gridCol w:w="3539"/>
        <w:gridCol w:w="6236"/>
      </w:tblGrid>
      <w:tr w:rsidR="009A2A52" w:rsidRPr="00B70CB6" w14:paraId="08BDFE56" w14:textId="77777777" w:rsidTr="009D2E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539" w:type="dxa"/>
          </w:tcPr>
          <w:p w14:paraId="43898398" w14:textId="77777777" w:rsidR="009A2A52" w:rsidRPr="007F4017" w:rsidRDefault="009A2A52" w:rsidP="00292C46">
            <w:pPr>
              <w:pStyle w:val="TableBody0"/>
            </w:pPr>
            <w:r>
              <w:rPr>
                <w:color w:val="FFFFFF"/>
              </w:rPr>
              <w:t>Question</w:t>
            </w:r>
          </w:p>
        </w:tc>
        <w:tc>
          <w:tcPr>
            <w:tcW w:w="6236" w:type="dxa"/>
          </w:tcPr>
          <w:p w14:paraId="0D8A2BC6" w14:textId="77777777" w:rsidR="009A2A52" w:rsidRPr="007F4017" w:rsidRDefault="009A2A52" w:rsidP="00292C46">
            <w:pPr>
              <w:pStyle w:val="TableBody0"/>
            </w:pPr>
            <w:r>
              <w:rPr>
                <w:color w:val="FFFFFF"/>
              </w:rPr>
              <w:t>Answer</w:t>
            </w:r>
          </w:p>
        </w:tc>
      </w:tr>
      <w:tr w:rsidR="009A2A52" w:rsidRPr="00B70CB6" w14:paraId="6F2C023C" w14:textId="77777777" w:rsidTr="009D2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9" w:type="dxa"/>
          </w:tcPr>
          <w:p w14:paraId="7BD2CD94" w14:textId="08048DF7" w:rsidR="009A2A52" w:rsidRPr="00B70CB6" w:rsidRDefault="00395AFE" w:rsidP="00292C46">
            <w:pPr>
              <w:pStyle w:val="TableBody0"/>
            </w:pPr>
            <w:r>
              <w:t xml:space="preserve">Which NDIS support </w:t>
            </w:r>
            <w:r w:rsidR="00FA2593">
              <w:t>is this about?</w:t>
            </w:r>
          </w:p>
        </w:tc>
        <w:sdt>
          <w:sdtPr>
            <w:id w:val="115711571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6" w:type="dxa"/>
              </w:tcPr>
              <w:p w14:paraId="7D10236D" w14:textId="28C0921A" w:rsidR="009A2A52" w:rsidRPr="00B70CB6" w:rsidRDefault="00FA2593" w:rsidP="00292C46">
                <w:r w:rsidRPr="007034D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A2A52" w:rsidRPr="00B70CB6" w14:paraId="7D943372" w14:textId="77777777" w:rsidTr="009D2E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39" w:type="dxa"/>
          </w:tcPr>
          <w:p w14:paraId="065E9888" w14:textId="79D6C545" w:rsidR="009A2A52" w:rsidRPr="00B70CB6" w:rsidRDefault="00FA2593" w:rsidP="00292C46">
            <w:pPr>
              <w:pStyle w:val="TableBody0"/>
            </w:pPr>
            <w:r>
              <w:t>Please describe the change you</w:t>
            </w:r>
            <w:r w:rsidR="00933F4E">
              <w:t>’re asking for:</w:t>
            </w:r>
          </w:p>
        </w:tc>
        <w:sdt>
          <w:sdtPr>
            <w:rPr>
              <w:rFonts w:eastAsia="FSMePro"/>
            </w:rPr>
            <w:id w:val="191388391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6" w:type="dxa"/>
              </w:tcPr>
              <w:p w14:paraId="13213FAB" w14:textId="0AA2CE57" w:rsidR="009A2A52" w:rsidRDefault="00933F4E" w:rsidP="00FA2593">
                <w:pPr>
                  <w:pStyle w:val="TableBody0"/>
                  <w:rPr>
                    <w:rFonts w:eastAsia="FSMePro"/>
                  </w:rPr>
                </w:pPr>
                <w:r w:rsidRPr="007034D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4C61D17" w14:textId="77777777" w:rsidR="00C03E83" w:rsidRDefault="00C03E83">
      <w:pPr>
        <w:spacing w:before="120" w:after="120" w:line="288" w:lineRule="auto"/>
        <w:rPr>
          <w:b/>
          <w:sz w:val="32"/>
          <w:szCs w:val="32"/>
        </w:rPr>
      </w:pPr>
      <w:bookmarkStart w:id="11" w:name="_6:_I_need"/>
      <w:bookmarkEnd w:id="11"/>
      <w:r>
        <w:br w:type="page"/>
      </w:r>
    </w:p>
    <w:p w14:paraId="16DB424C" w14:textId="328E364E" w:rsidR="002E5EF3" w:rsidRPr="00717114" w:rsidRDefault="003E5E09" w:rsidP="00971330">
      <w:pPr>
        <w:pStyle w:val="Heading3"/>
      </w:pPr>
      <w:r w:rsidRPr="00717114">
        <w:lastRenderedPageBreak/>
        <w:t>6</w:t>
      </w:r>
      <w:r w:rsidR="00D44E28" w:rsidRPr="00717114">
        <w:t xml:space="preserve">: </w:t>
      </w:r>
      <w:r w:rsidR="00364DDC" w:rsidRPr="00717114">
        <w:t xml:space="preserve">I need </w:t>
      </w:r>
      <w:r w:rsidR="00A63433" w:rsidRPr="00717114">
        <w:t>urgent, temporary funding</w:t>
      </w:r>
    </w:p>
    <w:tbl>
      <w:tblPr>
        <w:tblStyle w:val="NDISTable1"/>
        <w:tblW w:w="5421" w:type="pct"/>
        <w:tblLook w:val="0420" w:firstRow="1" w:lastRow="0" w:firstColumn="0" w:lastColumn="0" w:noHBand="0" w:noVBand="1"/>
      </w:tblPr>
      <w:tblGrid>
        <w:gridCol w:w="3539"/>
        <w:gridCol w:w="6236"/>
      </w:tblGrid>
      <w:tr w:rsidR="00BA0BEF" w:rsidRPr="00B70CB6" w14:paraId="5016A476" w14:textId="77777777" w:rsidTr="009D2E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539" w:type="dxa"/>
          </w:tcPr>
          <w:p w14:paraId="1FA88621" w14:textId="77777777" w:rsidR="00BA0BEF" w:rsidRPr="007F4017" w:rsidRDefault="00BA0BEF" w:rsidP="00292C46">
            <w:pPr>
              <w:pStyle w:val="TableBody0"/>
            </w:pPr>
            <w:r>
              <w:rPr>
                <w:color w:val="FFFFFF"/>
              </w:rPr>
              <w:t>Question</w:t>
            </w:r>
          </w:p>
        </w:tc>
        <w:tc>
          <w:tcPr>
            <w:tcW w:w="6236" w:type="dxa"/>
          </w:tcPr>
          <w:p w14:paraId="1F2E58F0" w14:textId="77777777" w:rsidR="00BA0BEF" w:rsidRPr="007F4017" w:rsidRDefault="00BA0BEF" w:rsidP="00292C46">
            <w:pPr>
              <w:pStyle w:val="TableBody0"/>
            </w:pPr>
            <w:r>
              <w:rPr>
                <w:color w:val="FFFFFF"/>
              </w:rPr>
              <w:t>Answer</w:t>
            </w:r>
          </w:p>
        </w:tc>
      </w:tr>
      <w:tr w:rsidR="009E5B13" w:rsidRPr="00B70CB6" w14:paraId="02C643DD" w14:textId="77777777" w:rsidTr="009D2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9" w:type="dxa"/>
          </w:tcPr>
          <w:p w14:paraId="71A02483" w14:textId="69CD58F1" w:rsidR="00693797" w:rsidRDefault="00C1366F">
            <w:pPr>
              <w:pStyle w:val="TableBody0"/>
            </w:pPr>
            <w:r>
              <w:t>Why do</w:t>
            </w:r>
            <w:r w:rsidR="00187DC1">
              <w:t xml:space="preserve"> you </w:t>
            </w:r>
            <w:r w:rsidR="00693797">
              <w:t xml:space="preserve">need </w:t>
            </w:r>
            <w:r w:rsidR="00EB1EC6">
              <w:t>urgent</w:t>
            </w:r>
            <w:r w:rsidR="002313D6">
              <w:t xml:space="preserve"> </w:t>
            </w:r>
            <w:r w:rsidR="00693797">
              <w:t>funding</w:t>
            </w:r>
            <w:r w:rsidR="00B8426F">
              <w:t>?</w:t>
            </w:r>
          </w:p>
          <w:p w14:paraId="71D7E918" w14:textId="0525F051" w:rsidR="009E5B13" w:rsidRDefault="002313D6" w:rsidP="00292C46">
            <w:pPr>
              <w:pStyle w:val="TableBody0"/>
            </w:pPr>
            <w:r w:rsidRPr="0031274E">
              <w:rPr>
                <w:b/>
                <w:bCs/>
              </w:rPr>
              <w:t>Note:</w:t>
            </w:r>
            <w:r>
              <w:t xml:space="preserve"> please select all that apply.</w:t>
            </w:r>
          </w:p>
        </w:tc>
        <w:tc>
          <w:tcPr>
            <w:tcW w:w="6236" w:type="dxa"/>
          </w:tcPr>
          <w:p w14:paraId="6F49E7A9" w14:textId="0AAD9A4E" w:rsidR="008904D1" w:rsidRDefault="001C7DDF" w:rsidP="009D2E0A">
            <w:pPr>
              <w:pStyle w:val="TableBody0"/>
            </w:pPr>
            <w:r>
              <w:t>My support needs have changed</w:t>
            </w:r>
            <w:r w:rsidR="000E2E21">
              <w:t xml:space="preserve"> significant</w:t>
            </w:r>
            <w:r>
              <w:t>ly</w:t>
            </w:r>
            <w:r w:rsidR="00FB099C">
              <w:t xml:space="preserve"> </w:t>
            </w:r>
            <w:r w:rsidR="00936924">
              <w:t>because</w:t>
            </w:r>
            <w:r w:rsidR="00936924" w:rsidRPr="00936924">
              <w:t xml:space="preserve"> </w:t>
            </w:r>
            <w:r w:rsidR="00936924">
              <w:t>of</w:t>
            </w:r>
            <w:r w:rsidR="00FB099C">
              <w:t xml:space="preserve"> a cha</w:t>
            </w:r>
            <w:r w:rsidR="000E2E21">
              <w:t>nge to my:</w:t>
            </w:r>
          </w:p>
          <w:p w14:paraId="728634CE" w14:textId="52004452" w:rsidR="00DE5465" w:rsidRPr="00DE5465" w:rsidRDefault="00000000" w:rsidP="009D2E0A">
            <w:pPr>
              <w:pStyle w:val="TableBody0"/>
            </w:pPr>
            <w:sdt>
              <w:sdtPr>
                <w:id w:val="-19013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35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5465" w:rsidRPr="00DE5465">
              <w:t xml:space="preserve"> </w:t>
            </w:r>
            <w:r w:rsidR="00DE5465" w:rsidRPr="009D2E0A">
              <w:t>functional capacity</w:t>
            </w:r>
          </w:p>
          <w:p w14:paraId="090E7899" w14:textId="72E5F47E" w:rsidR="00DE5465" w:rsidRPr="00DE5465" w:rsidRDefault="00000000" w:rsidP="009D2E0A">
            <w:pPr>
              <w:pStyle w:val="TableBody0"/>
            </w:pPr>
            <w:sdt>
              <w:sdtPr>
                <w:id w:val="418831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35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5465" w:rsidRPr="00DE5465">
              <w:t xml:space="preserve"> </w:t>
            </w:r>
            <w:r w:rsidR="00DE5465" w:rsidRPr="009D2E0A">
              <w:t>living arrangements</w:t>
            </w:r>
          </w:p>
          <w:p w14:paraId="08A70D6E" w14:textId="15396975" w:rsidR="00A67879" w:rsidRDefault="00000000">
            <w:pPr>
              <w:pStyle w:val="TableBody0"/>
            </w:pPr>
            <w:sdt>
              <w:sdtPr>
                <w:id w:val="-1293743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35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5465" w:rsidRPr="00DE5465">
              <w:t xml:space="preserve"> </w:t>
            </w:r>
            <w:r w:rsidR="00DE5465" w:rsidRPr="009D2E0A">
              <w:t>informal supports</w:t>
            </w:r>
          </w:p>
          <w:p w14:paraId="6B3F53A2" w14:textId="0B51986C" w:rsidR="00A67879" w:rsidRPr="009D2E0A" w:rsidRDefault="00BE5BDB">
            <w:pPr>
              <w:pStyle w:val="TableBody0"/>
            </w:pPr>
            <w:r w:rsidRPr="009D2E0A">
              <w:rPr>
                <w:b/>
                <w:bCs/>
              </w:rPr>
              <w:t>OR</w:t>
            </w:r>
            <w:r w:rsidRPr="00D7403A">
              <w:t xml:space="preserve"> </w:t>
            </w:r>
          </w:p>
          <w:p w14:paraId="0F89FEB8" w14:textId="76F97BF6" w:rsidR="008C01D2" w:rsidRPr="00D7403A" w:rsidRDefault="00BE5BDB" w:rsidP="009D2E0A">
            <w:pPr>
              <w:pStyle w:val="TableBody0"/>
            </w:pPr>
            <w:r w:rsidRPr="00D7403A">
              <w:t>I have a short-term need for more or different supports in one or more of these specific areas</w:t>
            </w:r>
            <w:r w:rsidRPr="00BA24B4">
              <w:t>:</w:t>
            </w:r>
          </w:p>
          <w:p w14:paraId="1924F02F" w14:textId="17E92E5A" w:rsidR="001C77DF" w:rsidRPr="00D7403A" w:rsidRDefault="00000000" w:rsidP="009D2E0A">
            <w:pPr>
              <w:pStyle w:val="TableBody0"/>
            </w:pPr>
            <w:sdt>
              <w:sdtPr>
                <w:id w:val="-565874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77DF" w:rsidRPr="00D7403A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C77DF" w:rsidRPr="00D7403A">
              <w:t xml:space="preserve"> work or study</w:t>
            </w:r>
          </w:p>
          <w:p w14:paraId="391EF166" w14:textId="497BF25E" w:rsidR="001C77DF" w:rsidRPr="00D7403A" w:rsidRDefault="00000000" w:rsidP="009D2E0A">
            <w:pPr>
              <w:pStyle w:val="TableBody0"/>
            </w:pPr>
            <w:sdt>
              <w:sdtPr>
                <w:id w:val="44342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77DF" w:rsidRPr="00D7403A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C77DF" w:rsidRPr="00D7403A">
              <w:t xml:space="preserve"> capacity building</w:t>
            </w:r>
          </w:p>
          <w:p w14:paraId="03161F95" w14:textId="341BBE79" w:rsidR="004671EF" w:rsidRDefault="00000000" w:rsidP="009D2E0A">
            <w:pPr>
              <w:pStyle w:val="TableBody0"/>
            </w:pPr>
            <w:sdt>
              <w:sdtPr>
                <w:id w:val="-1486460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77DF" w:rsidRPr="00D7403A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C77DF" w:rsidRPr="00D7403A">
              <w:t xml:space="preserve"> </w:t>
            </w:r>
            <w:r w:rsidR="00522702" w:rsidRPr="00D7403A">
              <w:t>a</w:t>
            </w:r>
            <w:r w:rsidR="001C77DF" w:rsidRPr="00D7403A">
              <w:t xml:space="preserve"> life transitio</w:t>
            </w:r>
            <w:r w:rsidR="001D19C9" w:rsidRPr="00D7403A">
              <w:t>n</w:t>
            </w:r>
          </w:p>
        </w:tc>
      </w:tr>
      <w:tr w:rsidR="00753CCF" w:rsidRPr="00B70CB6" w14:paraId="015E4D39" w14:textId="77777777" w:rsidTr="122B3A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39" w:type="dxa"/>
          </w:tcPr>
          <w:p w14:paraId="4B87B1FA" w14:textId="42C89739" w:rsidR="00C961AF" w:rsidRDefault="00753CCF" w:rsidP="00753CCF">
            <w:pPr>
              <w:pStyle w:val="TableBody0"/>
            </w:pPr>
            <w:r w:rsidRPr="00AB3A5C">
              <w:t xml:space="preserve">Please tell us about </w:t>
            </w:r>
            <w:r>
              <w:t xml:space="preserve">the change to </w:t>
            </w:r>
            <w:r w:rsidRPr="00AB3A5C">
              <w:t>your situation and how it impacts your need</w:t>
            </w:r>
            <w:r>
              <w:t xml:space="preserve"> for NDIS supports</w:t>
            </w:r>
            <w:r w:rsidRPr="00AB3A5C">
              <w:t>:</w:t>
            </w:r>
          </w:p>
        </w:tc>
        <w:sdt>
          <w:sdtPr>
            <w:id w:val="552360610"/>
            <w:placeholder>
              <w:docPart w:val="DC06EED571644E3CA1FF8A15352C3737"/>
            </w:placeholder>
            <w:showingPlcHdr/>
            <w:text/>
          </w:sdtPr>
          <w:sdtContent>
            <w:tc>
              <w:tcPr>
                <w:tcW w:w="6236" w:type="dxa"/>
              </w:tcPr>
              <w:p w14:paraId="2FC3B0B1" w14:textId="187B8056" w:rsidR="00753CCF" w:rsidRDefault="00753CCF" w:rsidP="00753CCF">
                <w:pPr>
                  <w:pStyle w:val="TableBody0"/>
                </w:pPr>
                <w:r w:rsidRPr="007034D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E5B13" w:rsidRPr="00B70CB6" w14:paraId="3B837C09" w14:textId="77777777" w:rsidTr="009D2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9" w:type="dxa"/>
          </w:tcPr>
          <w:p w14:paraId="3C3FE2F0" w14:textId="5D9A78D6" w:rsidR="00E56077" w:rsidRPr="00D10825" w:rsidRDefault="00CF3FF5" w:rsidP="009D2E0A">
            <w:pPr>
              <w:pStyle w:val="TableBody0"/>
            </w:pPr>
            <w:r>
              <w:t>The</w:t>
            </w:r>
            <w:r w:rsidR="00E56077">
              <w:t xml:space="preserve"> </w:t>
            </w:r>
            <w:r>
              <w:t>urgent</w:t>
            </w:r>
            <w:r w:rsidR="00A64303">
              <w:t xml:space="preserve"> funding </w:t>
            </w:r>
            <w:r>
              <w:t>is for:</w:t>
            </w:r>
          </w:p>
          <w:p w14:paraId="5299F825" w14:textId="0804D8E5" w:rsidR="009E5B13" w:rsidRDefault="009E5B13" w:rsidP="00CF3FF5">
            <w:pPr>
              <w:pStyle w:val="TableBody0"/>
            </w:pPr>
          </w:p>
        </w:tc>
        <w:tc>
          <w:tcPr>
            <w:tcW w:w="6236" w:type="dxa"/>
          </w:tcPr>
          <w:p w14:paraId="4821D3A3" w14:textId="05DA0460" w:rsidR="0052300E" w:rsidRDefault="00000000" w:rsidP="009D2E0A">
            <w:pPr>
              <w:pStyle w:val="TableBody0"/>
            </w:pPr>
            <w:sdt>
              <w:sdtPr>
                <w:id w:val="-736084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989FA53" w:rsidRPr="122B3ADE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7989FA53">
              <w:t xml:space="preserve"> </w:t>
            </w:r>
            <w:r w:rsidR="347D34DD" w:rsidRPr="009D2E0A">
              <w:rPr>
                <w:b/>
                <w:bCs/>
              </w:rPr>
              <w:t xml:space="preserve">supports for </w:t>
            </w:r>
            <w:r w:rsidR="68C95FBF" w:rsidRPr="009D2E0A">
              <w:rPr>
                <w:b/>
                <w:bCs/>
              </w:rPr>
              <w:t xml:space="preserve">a specific </w:t>
            </w:r>
            <w:proofErr w:type="gramStart"/>
            <w:r w:rsidR="68C95FBF" w:rsidRPr="009D2E0A">
              <w:rPr>
                <w:b/>
                <w:bCs/>
              </w:rPr>
              <w:t>period of time</w:t>
            </w:r>
            <w:proofErr w:type="gramEnd"/>
            <w:r w:rsidR="68C95FBF">
              <w:t xml:space="preserve">. For example, a family member who supports you every day </w:t>
            </w:r>
            <w:r w:rsidR="7989FA53">
              <w:t>has suddenly gone into</w:t>
            </w:r>
            <w:r w:rsidR="68C95FBF">
              <w:t xml:space="preserve"> </w:t>
            </w:r>
            <w:r w:rsidR="7EEBB6DA">
              <w:t>hospital,</w:t>
            </w:r>
            <w:r w:rsidR="1860AEB2">
              <w:t xml:space="preserve"> and you need more NDIS supports </w:t>
            </w:r>
            <w:r w:rsidR="1F877856">
              <w:t>while they can’t support you.</w:t>
            </w:r>
          </w:p>
          <w:p w14:paraId="77D1825F" w14:textId="1A4A2229" w:rsidR="00CF3FF5" w:rsidRDefault="00000000" w:rsidP="009D2E0A">
            <w:pPr>
              <w:pStyle w:val="TableBody0"/>
            </w:pPr>
            <w:sdt>
              <w:sdtPr>
                <w:id w:val="-1081205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30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2300E">
              <w:t xml:space="preserve"> </w:t>
            </w:r>
            <w:r w:rsidR="00CF3FF5" w:rsidRPr="009D2E0A">
              <w:rPr>
                <w:b/>
                <w:bCs/>
              </w:rPr>
              <w:t>a once-off support.</w:t>
            </w:r>
            <w:r w:rsidR="00CF3FF5" w:rsidRPr="00D10825">
              <w:t xml:space="preserve"> For example, if a sudden change in your mobility means you urgently need a </w:t>
            </w:r>
            <w:r w:rsidR="009A1F1C" w:rsidRPr="00D10825">
              <w:t>wheelchair.</w:t>
            </w:r>
          </w:p>
        </w:tc>
      </w:tr>
      <w:tr w:rsidR="00BA0BEF" w:rsidRPr="00B70CB6" w14:paraId="3364D6C3" w14:textId="77777777" w:rsidTr="009D2E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39" w:type="dxa"/>
          </w:tcPr>
          <w:p w14:paraId="72C8BB29" w14:textId="1FA5CAEB" w:rsidR="00BA0BEF" w:rsidRDefault="005F1E12" w:rsidP="00292C46">
            <w:pPr>
              <w:pStyle w:val="TableBody0"/>
            </w:pPr>
            <w:r>
              <w:lastRenderedPageBreak/>
              <w:t xml:space="preserve">Do you know how </w:t>
            </w:r>
            <w:r w:rsidR="00363B61">
              <w:t xml:space="preserve">long </w:t>
            </w:r>
            <w:r w:rsidR="001906E8">
              <w:t>this change</w:t>
            </w:r>
            <w:r>
              <w:t xml:space="preserve"> is</w:t>
            </w:r>
            <w:r w:rsidR="001906E8">
              <w:t xml:space="preserve"> expected to impact your need for NDIS supports?</w:t>
            </w:r>
          </w:p>
          <w:p w14:paraId="3941D249" w14:textId="32D6A65B" w:rsidR="00360D35" w:rsidRPr="00B70CB6" w:rsidRDefault="00423927" w:rsidP="00292C46">
            <w:pPr>
              <w:pStyle w:val="TableBody0"/>
            </w:pPr>
            <w:r w:rsidRPr="009D2E0A">
              <w:rPr>
                <w:b/>
                <w:bCs/>
              </w:rPr>
              <w:t>Note:</w:t>
            </w:r>
            <w:r>
              <w:t xml:space="preserve"> f</w:t>
            </w:r>
            <w:r w:rsidR="00360D35">
              <w:t>or a once-off support, you don’t need to complete this question.</w:t>
            </w:r>
          </w:p>
        </w:tc>
        <w:tc>
          <w:tcPr>
            <w:tcW w:w="6236" w:type="dxa"/>
          </w:tcPr>
          <w:p w14:paraId="7AD6F7C0" w14:textId="2674F2AD" w:rsidR="001B6C96" w:rsidRPr="00D70FD5" w:rsidRDefault="00000000" w:rsidP="001B6C96">
            <w:pPr>
              <w:pStyle w:val="TableBody0"/>
            </w:pPr>
            <w:sdt>
              <w:sdtPr>
                <w:id w:val="-571196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6C96" w:rsidRPr="00D70F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6C96" w:rsidRPr="00D70FD5">
              <w:t xml:space="preserve"> </w:t>
            </w:r>
            <w:r w:rsidR="00DD0468" w:rsidRPr="00D70FD5">
              <w:t>No</w:t>
            </w:r>
          </w:p>
          <w:p w14:paraId="1E79A2B4" w14:textId="17E67CCB" w:rsidR="001B6C96" w:rsidRDefault="00000000" w:rsidP="00BA0BEF">
            <w:pPr>
              <w:pStyle w:val="TableBody0"/>
            </w:pPr>
            <w:sdt>
              <w:sdtPr>
                <w:id w:val="-1925649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6C96" w:rsidRPr="00D70FD5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B6C96" w:rsidRPr="00D70FD5">
              <w:t xml:space="preserve"> </w:t>
            </w:r>
            <w:r w:rsidR="005F03D7" w:rsidRPr="00D70FD5">
              <w:t xml:space="preserve">Yes. </w:t>
            </w:r>
            <w:r w:rsidR="007C4ADA" w:rsidRPr="00D70FD5">
              <w:t>Please tell us how long you</w:t>
            </w:r>
            <w:r w:rsidR="005727AD" w:rsidRPr="00D70FD5">
              <w:t xml:space="preserve"> expect </w:t>
            </w:r>
            <w:r w:rsidR="005F03D7" w:rsidRPr="00D70FD5">
              <w:t xml:space="preserve">your support needs </w:t>
            </w:r>
            <w:r w:rsidR="001966FE" w:rsidRPr="00D70FD5">
              <w:t>will be impacted</w:t>
            </w:r>
            <w:r w:rsidR="001B6C96" w:rsidRPr="00D70FD5">
              <w:t>:</w:t>
            </w:r>
          </w:p>
          <w:sdt>
            <w:sdtPr>
              <w:rPr>
                <w:rFonts w:ascii="Segoe UI Symbol" w:hAnsi="Segoe UI Symbol" w:cs="Segoe UI Symbol"/>
              </w:rPr>
              <w:id w:val="2136903531"/>
              <w:placeholder>
                <w:docPart w:val="DefaultPlaceholder_-1854013440"/>
              </w:placeholder>
              <w:showingPlcHdr/>
              <w:text/>
            </w:sdtPr>
            <w:sdtContent>
              <w:p w14:paraId="2D2D06A6" w14:textId="1DF790A4" w:rsidR="00547923" w:rsidRPr="009D2E0A" w:rsidRDefault="001B6C96" w:rsidP="00BA0BEF">
                <w:pPr>
                  <w:pStyle w:val="TableBody0"/>
                  <w:rPr>
                    <w:rFonts w:ascii="Segoe UI Symbol" w:hAnsi="Segoe UI Symbol" w:cs="Segoe UI Symbol"/>
                  </w:rPr>
                </w:pPr>
                <w:r w:rsidRPr="007034D1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E001FF" w:rsidRPr="00B70CB6" w14:paraId="5524EB83" w14:textId="77777777" w:rsidTr="009D2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9" w:type="dxa"/>
          </w:tcPr>
          <w:p w14:paraId="108FC7DA" w14:textId="47E95FC3" w:rsidR="00E001FF" w:rsidRDefault="002E4937" w:rsidP="00292C46">
            <w:pPr>
              <w:pStyle w:val="TableBody0"/>
            </w:pPr>
            <w:r w:rsidRPr="002E4937">
              <w:t>Have you attached evidence</w:t>
            </w:r>
            <w:r w:rsidR="00AB1D5F">
              <w:t xml:space="preserve"> to help us understand why you need this change to your plan?</w:t>
            </w:r>
          </w:p>
        </w:tc>
        <w:tc>
          <w:tcPr>
            <w:tcW w:w="6236" w:type="dxa"/>
          </w:tcPr>
          <w:p w14:paraId="7921E0AE" w14:textId="77777777" w:rsidR="00E001FF" w:rsidRDefault="00000000" w:rsidP="00E001FF">
            <w:pPr>
              <w:pStyle w:val="TableBody0"/>
            </w:pPr>
            <w:sdt>
              <w:sdtPr>
                <w:id w:val="-1817173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01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001FF">
              <w:t xml:space="preserve"> Yes</w:t>
            </w:r>
          </w:p>
          <w:p w14:paraId="23B5627B" w14:textId="77777777" w:rsidR="00E001FF" w:rsidRDefault="00000000" w:rsidP="00E001FF">
            <w:pPr>
              <w:pStyle w:val="TableBody0"/>
            </w:pPr>
            <w:sdt>
              <w:sdtPr>
                <w:id w:val="-1915853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01FF" w:rsidRPr="00D70F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001FF" w:rsidRPr="00D70FD5">
              <w:t xml:space="preserve"> No - Please tell us why you haven’t given us evidence:</w:t>
            </w:r>
          </w:p>
          <w:sdt>
            <w:sdtPr>
              <w:id w:val="-809716387"/>
              <w:placeholder>
                <w:docPart w:val="00923EB3721A4028AE5E7E444DD12266"/>
              </w:placeholder>
              <w:showingPlcHdr/>
              <w:text/>
            </w:sdtPr>
            <w:sdtContent>
              <w:p w14:paraId="76F2A15A" w14:textId="008FD87D" w:rsidR="00E001FF" w:rsidRDefault="00E001FF" w:rsidP="00E001FF">
                <w:pPr>
                  <w:pStyle w:val="TableBody0"/>
                </w:pPr>
                <w:r w:rsidRPr="007034D1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11EF8058" w14:textId="75CB8E4A" w:rsidR="00506279" w:rsidRDefault="000B58BB" w:rsidP="00C56051">
      <w:pPr>
        <w:pStyle w:val="Heading3"/>
      </w:pPr>
      <w:r>
        <w:t>7</w:t>
      </w:r>
      <w:r w:rsidR="00D35D21">
        <w:t>:</w:t>
      </w:r>
      <w:r w:rsidR="0040445B">
        <w:t xml:space="preserve"> </w:t>
      </w:r>
      <w:r w:rsidR="00C56051" w:rsidRPr="00C56051">
        <w:t>I n</w:t>
      </w:r>
      <w:r w:rsidR="00B2708D">
        <w:t>eed</w:t>
      </w:r>
      <w:r w:rsidR="007251C4">
        <w:t xml:space="preserve"> </w:t>
      </w:r>
      <w:r w:rsidR="007251C4" w:rsidRPr="00C56051">
        <w:t xml:space="preserve">an increase </w:t>
      </w:r>
      <w:r w:rsidR="004E0BCE">
        <w:t>to</w:t>
      </w:r>
      <w:r w:rsidR="002F782C">
        <w:t xml:space="preserve"> </w:t>
      </w:r>
      <w:r w:rsidR="004A4920">
        <w:t>my</w:t>
      </w:r>
      <w:r w:rsidR="00C56051" w:rsidRPr="00C56051">
        <w:t xml:space="preserve"> </w:t>
      </w:r>
      <w:r w:rsidR="002C4E6C">
        <w:t>existing</w:t>
      </w:r>
      <w:r w:rsidR="00C56051" w:rsidRPr="00C56051">
        <w:t xml:space="preserve"> </w:t>
      </w:r>
      <w:r w:rsidR="00D14C75">
        <w:t>Assistive Technology (AT)</w:t>
      </w:r>
      <w:r w:rsidR="003C6B23">
        <w:t xml:space="preserve">, </w:t>
      </w:r>
      <w:r w:rsidR="00D14C75">
        <w:t xml:space="preserve">Home Modifications </w:t>
      </w:r>
      <w:r w:rsidR="003C6B23">
        <w:t xml:space="preserve">or Vehicle Modifications </w:t>
      </w:r>
      <w:r w:rsidR="00D14C75">
        <w:t>funding</w:t>
      </w:r>
    </w:p>
    <w:tbl>
      <w:tblPr>
        <w:tblStyle w:val="NDISTable1"/>
        <w:tblW w:w="5421" w:type="pct"/>
        <w:tblLook w:val="0420" w:firstRow="1" w:lastRow="0" w:firstColumn="0" w:lastColumn="0" w:noHBand="0" w:noVBand="1"/>
      </w:tblPr>
      <w:tblGrid>
        <w:gridCol w:w="3964"/>
        <w:gridCol w:w="5811"/>
      </w:tblGrid>
      <w:tr w:rsidR="00551703" w:rsidRPr="00B70CB6" w14:paraId="09C97359" w14:textId="77777777" w:rsidTr="00D15F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964" w:type="dxa"/>
          </w:tcPr>
          <w:p w14:paraId="72E823F3" w14:textId="77777777" w:rsidR="00551703" w:rsidRPr="007F4017" w:rsidRDefault="00551703" w:rsidP="00292C46">
            <w:pPr>
              <w:pStyle w:val="TableBody0"/>
            </w:pPr>
            <w:r>
              <w:rPr>
                <w:color w:val="FFFFFF"/>
              </w:rPr>
              <w:t>Question</w:t>
            </w:r>
          </w:p>
        </w:tc>
        <w:tc>
          <w:tcPr>
            <w:tcW w:w="5811" w:type="dxa"/>
          </w:tcPr>
          <w:p w14:paraId="4EB82753" w14:textId="77777777" w:rsidR="00551703" w:rsidRPr="007F4017" w:rsidRDefault="00551703" w:rsidP="00292C46">
            <w:pPr>
              <w:pStyle w:val="TableBody0"/>
            </w:pPr>
            <w:r>
              <w:rPr>
                <w:color w:val="FFFFFF"/>
              </w:rPr>
              <w:t>Answer</w:t>
            </w:r>
          </w:p>
        </w:tc>
      </w:tr>
      <w:tr w:rsidR="00551703" w:rsidRPr="00B70CB6" w14:paraId="774E1019" w14:textId="77777777" w:rsidTr="0029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64" w:type="dxa"/>
          </w:tcPr>
          <w:p w14:paraId="105AC8CB" w14:textId="21C6C603" w:rsidR="00551703" w:rsidRPr="00B70CB6" w:rsidRDefault="00670484" w:rsidP="00292C46">
            <w:pPr>
              <w:pStyle w:val="TableBody0"/>
            </w:pPr>
            <w:r>
              <w:t xml:space="preserve">Please tell us </w:t>
            </w:r>
            <w:r w:rsidR="0018203D">
              <w:t>about your situation</w:t>
            </w:r>
            <w:r w:rsidR="00395E2F">
              <w:t>:</w:t>
            </w:r>
          </w:p>
        </w:tc>
        <w:sdt>
          <w:sdtPr>
            <w:id w:val="-84323494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811" w:type="dxa"/>
              </w:tcPr>
              <w:p w14:paraId="05D5D4B6" w14:textId="4084F6A0" w:rsidR="00551703" w:rsidRPr="00B70CB6" w:rsidRDefault="00160B12" w:rsidP="00292C46">
                <w:r w:rsidRPr="007034D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F1170" w:rsidRPr="00B70CB6" w14:paraId="76CA4DF3" w14:textId="77777777" w:rsidTr="00292C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964" w:type="dxa"/>
          </w:tcPr>
          <w:p w14:paraId="2ABD481B" w14:textId="4B8A30E4" w:rsidR="005F1170" w:rsidRDefault="0008693E" w:rsidP="00292C46">
            <w:pPr>
              <w:pStyle w:val="TableBody0"/>
            </w:pPr>
            <w:r>
              <w:t>Why do you need more funding?</w:t>
            </w:r>
          </w:p>
        </w:tc>
        <w:tc>
          <w:tcPr>
            <w:tcW w:w="5811" w:type="dxa"/>
          </w:tcPr>
          <w:p w14:paraId="5BCB74C3" w14:textId="16DEDC1C" w:rsidR="0008693E" w:rsidRPr="000F7219" w:rsidRDefault="00000000" w:rsidP="009D2E0A">
            <w:pPr>
              <w:pStyle w:val="TableBody0"/>
            </w:pPr>
            <w:sdt>
              <w:sdtPr>
                <w:id w:val="1428627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69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8693E">
              <w:t xml:space="preserve"> </w:t>
            </w:r>
            <w:r w:rsidR="00220A61">
              <w:t xml:space="preserve">I need </w:t>
            </w:r>
            <w:r w:rsidR="00914E22">
              <w:t>funding for replacement,</w:t>
            </w:r>
            <w:r w:rsidR="00C31035">
              <w:t xml:space="preserve"> </w:t>
            </w:r>
            <w:r w:rsidR="0008693E" w:rsidRPr="000F7219">
              <w:t>repair</w:t>
            </w:r>
            <w:r w:rsidR="00C31035">
              <w:t xml:space="preserve"> </w:t>
            </w:r>
            <w:r w:rsidR="0008693E" w:rsidRPr="000F7219">
              <w:t>or maintenance of my assistive technology (AT).</w:t>
            </w:r>
          </w:p>
          <w:p w14:paraId="3A840BED" w14:textId="561268E4" w:rsidR="005F1170" w:rsidRDefault="00000000" w:rsidP="009D2E0A">
            <w:pPr>
              <w:pStyle w:val="TableBody0"/>
            </w:pPr>
            <w:sdt>
              <w:sdtPr>
                <w:id w:val="-115590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69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8693E">
              <w:t xml:space="preserve"> </w:t>
            </w:r>
            <w:r w:rsidR="00220A61">
              <w:t xml:space="preserve">I need </w:t>
            </w:r>
            <w:r w:rsidR="0008693E">
              <w:t xml:space="preserve">an adjustment to my </w:t>
            </w:r>
            <w:r w:rsidR="0008693E" w:rsidRPr="000F7219">
              <w:t>funding</w:t>
            </w:r>
            <w:r w:rsidR="00C31035">
              <w:t xml:space="preserve"> </w:t>
            </w:r>
            <w:r w:rsidR="0008693E" w:rsidRPr="000F7219">
              <w:t>for</w:t>
            </w:r>
            <w:r w:rsidR="0008693E">
              <w:t xml:space="preserve"> my</w:t>
            </w:r>
            <w:r w:rsidR="00C31035">
              <w:t xml:space="preserve"> </w:t>
            </w:r>
            <w:r w:rsidR="0008693E" w:rsidRPr="000F7219">
              <w:t>home modification</w:t>
            </w:r>
            <w:r w:rsidR="0008693E">
              <w:t xml:space="preserve">s, </w:t>
            </w:r>
            <w:r w:rsidR="0008693E" w:rsidRPr="000F7219">
              <w:t>vehicle modification</w:t>
            </w:r>
            <w:r w:rsidR="0008693E">
              <w:t xml:space="preserve">s </w:t>
            </w:r>
            <w:r w:rsidR="0008693E" w:rsidRPr="000F7219">
              <w:t>or AT</w:t>
            </w:r>
            <w:r w:rsidR="00830CDD">
              <w:t xml:space="preserve"> </w:t>
            </w:r>
            <w:r w:rsidR="00830CDD" w:rsidRPr="00A32E26">
              <w:t>because I have a new report or quote.</w:t>
            </w:r>
          </w:p>
        </w:tc>
      </w:tr>
      <w:tr w:rsidR="00551703" w:rsidRPr="00B70CB6" w14:paraId="6BBE3185" w14:textId="77777777" w:rsidTr="0029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64" w:type="dxa"/>
          </w:tcPr>
          <w:p w14:paraId="08CC81F3" w14:textId="7012F1FD" w:rsidR="00551703" w:rsidRPr="00B70CB6" w:rsidRDefault="006946B0" w:rsidP="00292C46">
            <w:pPr>
              <w:pStyle w:val="TableBody0"/>
            </w:pPr>
            <w:r>
              <w:t>Wh</w:t>
            </w:r>
            <w:r w:rsidR="004F14ED">
              <w:t xml:space="preserve">ich </w:t>
            </w:r>
            <w:r w:rsidR="00160B12">
              <w:t>NDIS support</w:t>
            </w:r>
            <w:r w:rsidR="00D15059">
              <w:t>s do</w:t>
            </w:r>
            <w:r w:rsidR="004F14ED">
              <w:t>es this impact</w:t>
            </w:r>
            <w:r w:rsidR="00160B12">
              <w:t>?</w:t>
            </w:r>
          </w:p>
        </w:tc>
        <w:tc>
          <w:tcPr>
            <w:tcW w:w="5811" w:type="dxa"/>
          </w:tcPr>
          <w:sdt>
            <w:sdtPr>
              <w:rPr>
                <w:rFonts w:eastAsia="FSMePro"/>
              </w:rPr>
              <w:id w:val="334200198"/>
              <w:placeholder>
                <w:docPart w:val="DefaultPlaceholder_-1854013440"/>
              </w:placeholder>
              <w:showingPlcHdr/>
              <w:text/>
            </w:sdtPr>
            <w:sdtContent>
              <w:p w14:paraId="10821EBE" w14:textId="702B5E40" w:rsidR="009B219A" w:rsidRDefault="009B219A" w:rsidP="00292C46">
                <w:pPr>
                  <w:pStyle w:val="TableBody0"/>
                  <w:rPr>
                    <w:rFonts w:eastAsia="FSMePro"/>
                  </w:rPr>
                </w:pPr>
                <w:r w:rsidRPr="007034D1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8A20C4A" w14:textId="7E46BDCB" w:rsidR="00551703" w:rsidRDefault="00551703" w:rsidP="00292C46">
            <w:pPr>
              <w:pStyle w:val="TableBody0"/>
              <w:rPr>
                <w:rFonts w:eastAsia="FSMePro"/>
              </w:rPr>
            </w:pPr>
          </w:p>
        </w:tc>
      </w:tr>
      <w:tr w:rsidR="00160B12" w:rsidRPr="00B70CB6" w14:paraId="793021C4" w14:textId="77777777" w:rsidTr="00292C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964" w:type="dxa"/>
          </w:tcPr>
          <w:p w14:paraId="6BD07401" w14:textId="64D4E2E0" w:rsidR="00160B12" w:rsidRDefault="00160B12" w:rsidP="00292C46">
            <w:pPr>
              <w:pStyle w:val="TableBody0"/>
            </w:pPr>
            <w:r w:rsidRPr="002E4937">
              <w:lastRenderedPageBreak/>
              <w:t>Have you attached evidence</w:t>
            </w:r>
            <w:r w:rsidR="000F4147">
              <w:t xml:space="preserve"> help us understand why you need this change to your plan</w:t>
            </w:r>
            <w:r w:rsidRPr="002E4937">
              <w:t>?</w:t>
            </w:r>
          </w:p>
        </w:tc>
        <w:tc>
          <w:tcPr>
            <w:tcW w:w="5811" w:type="dxa"/>
          </w:tcPr>
          <w:p w14:paraId="35267A7C" w14:textId="23406EBB" w:rsidR="00160B12" w:rsidRDefault="00000000" w:rsidP="00292C46">
            <w:pPr>
              <w:pStyle w:val="TableBody0"/>
              <w:rPr>
                <w:rFonts w:eastAsia="FSMePro"/>
              </w:rPr>
            </w:pPr>
            <w:sdt>
              <w:sdtPr>
                <w:rPr>
                  <w:rFonts w:eastAsia="FSMePro"/>
                </w:rPr>
                <w:id w:val="-2136397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75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21758">
              <w:rPr>
                <w:rFonts w:eastAsia="FSMePro"/>
              </w:rPr>
              <w:t xml:space="preserve"> Yes</w:t>
            </w:r>
          </w:p>
          <w:p w14:paraId="17AC378C" w14:textId="4A80CA2B" w:rsidR="00021758" w:rsidRDefault="00000000" w:rsidP="00292C46">
            <w:pPr>
              <w:pStyle w:val="TableBody0"/>
              <w:rPr>
                <w:rFonts w:eastAsia="FSMePro"/>
              </w:rPr>
            </w:pPr>
            <w:sdt>
              <w:sdtPr>
                <w:rPr>
                  <w:rFonts w:eastAsia="FSMePro"/>
                </w:rPr>
                <w:id w:val="-690380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75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21758">
              <w:rPr>
                <w:rFonts w:eastAsia="FSMePro"/>
              </w:rPr>
              <w:t xml:space="preserve"> No - </w:t>
            </w:r>
            <w:r w:rsidR="00021758" w:rsidRPr="002E4937">
              <w:rPr>
                <w:rFonts w:eastAsia="FSMePro"/>
              </w:rPr>
              <w:t>Please tell us why you haven’t given us evidence:</w:t>
            </w:r>
          </w:p>
          <w:sdt>
            <w:sdtPr>
              <w:rPr>
                <w:rFonts w:eastAsia="FSMePro"/>
              </w:rPr>
              <w:id w:val="1410188060"/>
              <w:placeholder>
                <w:docPart w:val="DefaultPlaceholder_-1854013440"/>
              </w:placeholder>
              <w:showingPlcHdr/>
              <w:text/>
            </w:sdtPr>
            <w:sdtContent>
              <w:p w14:paraId="36FF3F67" w14:textId="409AFA5D" w:rsidR="00021758" w:rsidRDefault="00021758" w:rsidP="00292C46">
                <w:pPr>
                  <w:pStyle w:val="TableBody0"/>
                  <w:rPr>
                    <w:rFonts w:eastAsia="FSMePro"/>
                  </w:rPr>
                </w:pPr>
                <w:r w:rsidRPr="007034D1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5BCA2BDB" w14:textId="54FD8AA8" w:rsidR="003E5E09" w:rsidRDefault="00CE0794" w:rsidP="0045158D">
      <w:pPr>
        <w:pStyle w:val="Heading3"/>
      </w:pPr>
      <w:bookmarkStart w:id="12" w:name="_8:_I’ve_provided"/>
      <w:bookmarkEnd w:id="12"/>
      <w:r w:rsidRPr="00D7403A">
        <w:t>8</w:t>
      </w:r>
      <w:r w:rsidR="003E5E09" w:rsidRPr="00D7403A">
        <w:t>: I’</w:t>
      </w:r>
      <w:r w:rsidR="00C87B8B" w:rsidRPr="00D7403A">
        <w:t xml:space="preserve">m giving the NDIA </w:t>
      </w:r>
      <w:r w:rsidR="003E5E09" w:rsidRPr="00D7403A">
        <w:t>the information</w:t>
      </w:r>
      <w:r w:rsidR="00C87B8B" w:rsidRPr="00D7403A">
        <w:t xml:space="preserve">, quotes or </w:t>
      </w:r>
      <w:r w:rsidR="003E5E09" w:rsidRPr="00D7403A">
        <w:t>reports requested</w:t>
      </w:r>
    </w:p>
    <w:tbl>
      <w:tblPr>
        <w:tblStyle w:val="NDISTable1"/>
        <w:tblW w:w="5421" w:type="pct"/>
        <w:tblLook w:val="0420" w:firstRow="1" w:lastRow="0" w:firstColumn="0" w:lastColumn="0" w:noHBand="0" w:noVBand="1"/>
      </w:tblPr>
      <w:tblGrid>
        <w:gridCol w:w="3964"/>
        <w:gridCol w:w="5811"/>
      </w:tblGrid>
      <w:tr w:rsidR="003E5E09" w:rsidRPr="00B70CB6" w14:paraId="511AC3D6" w14:textId="77777777" w:rsidTr="003422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964" w:type="dxa"/>
          </w:tcPr>
          <w:p w14:paraId="760154CF" w14:textId="77777777" w:rsidR="003E5E09" w:rsidRPr="007F4017" w:rsidRDefault="003E5E09">
            <w:pPr>
              <w:pStyle w:val="TableBody0"/>
            </w:pPr>
            <w:r>
              <w:rPr>
                <w:color w:val="FFFFFF"/>
              </w:rPr>
              <w:t>Question</w:t>
            </w:r>
          </w:p>
        </w:tc>
        <w:tc>
          <w:tcPr>
            <w:tcW w:w="5811" w:type="dxa"/>
          </w:tcPr>
          <w:p w14:paraId="2C1F8AC0" w14:textId="77777777" w:rsidR="003E5E09" w:rsidRPr="007F4017" w:rsidRDefault="003E5E09">
            <w:pPr>
              <w:pStyle w:val="TableBody0"/>
            </w:pPr>
            <w:r>
              <w:rPr>
                <w:color w:val="FFFFFF"/>
              </w:rPr>
              <w:t>Answer</w:t>
            </w:r>
          </w:p>
        </w:tc>
      </w:tr>
      <w:tr w:rsidR="003E5E09" w:rsidRPr="00B70CB6" w14:paraId="595761A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64" w:type="dxa"/>
          </w:tcPr>
          <w:p w14:paraId="0AD7CBA7" w14:textId="6B9942B1" w:rsidR="003E5E09" w:rsidRPr="00B70CB6" w:rsidRDefault="003E5E09">
            <w:pPr>
              <w:pStyle w:val="TableBody0"/>
            </w:pPr>
            <w:r>
              <w:t>What information</w:t>
            </w:r>
            <w:r w:rsidR="005D7F4A">
              <w:t xml:space="preserve"> </w:t>
            </w:r>
            <w:r w:rsidR="005D2079">
              <w:t>are you giving</w:t>
            </w:r>
            <w:r>
              <w:t xml:space="preserve"> us?</w:t>
            </w:r>
          </w:p>
        </w:tc>
        <w:sdt>
          <w:sdtPr>
            <w:id w:val="-210966170"/>
            <w:placeholder>
              <w:docPart w:val="0632C558080E4CD28E60ACDD86D4D90F"/>
            </w:placeholder>
            <w:showingPlcHdr/>
            <w:text/>
          </w:sdtPr>
          <w:sdtContent>
            <w:tc>
              <w:tcPr>
                <w:tcW w:w="5811" w:type="dxa"/>
              </w:tcPr>
              <w:p w14:paraId="13AC7028" w14:textId="77777777" w:rsidR="003E5E09" w:rsidRPr="00B70CB6" w:rsidRDefault="003E5E09">
                <w:r w:rsidRPr="007034D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E5E09" w:rsidRPr="00B70CB6" w14:paraId="69D621C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964" w:type="dxa"/>
          </w:tcPr>
          <w:p w14:paraId="0935EB7E" w14:textId="1E7448F5" w:rsidR="003E5E09" w:rsidRPr="009D2E0A" w:rsidRDefault="003E5E09">
            <w:pPr>
              <w:pStyle w:val="TableBody0"/>
              <w:rPr>
                <w:highlight w:val="cyan"/>
              </w:rPr>
            </w:pPr>
            <w:r w:rsidRPr="00D7403A">
              <w:t xml:space="preserve">Have you attached </w:t>
            </w:r>
            <w:r w:rsidR="00553549" w:rsidRPr="00D7403A">
              <w:t>any other evidence</w:t>
            </w:r>
            <w:r w:rsidR="00AE535E" w:rsidRPr="00D7403A">
              <w:t xml:space="preserve"> or information</w:t>
            </w:r>
            <w:r w:rsidR="00553549" w:rsidRPr="00D7403A">
              <w:t>?</w:t>
            </w:r>
          </w:p>
        </w:tc>
        <w:tc>
          <w:tcPr>
            <w:tcW w:w="5811" w:type="dxa"/>
          </w:tcPr>
          <w:p w14:paraId="7497E5D3" w14:textId="5C0B35CF" w:rsidR="003E5E09" w:rsidRPr="009D2E0A" w:rsidRDefault="003E5E09" w:rsidP="00714FB0">
            <w:pPr>
              <w:pStyle w:val="TableBody0"/>
            </w:pPr>
            <w:r w:rsidRPr="002E4937">
              <w:rPr>
                <w:rFonts w:ascii="Segoe UI Symbol" w:hAnsi="Segoe UI Symbol" w:cs="Segoe UI Symbol"/>
              </w:rPr>
              <w:t>☐</w:t>
            </w:r>
            <w:r w:rsidRPr="002E4937">
              <w:t xml:space="preserve"> </w:t>
            </w:r>
            <w:r w:rsidR="00AE535E">
              <w:t>No</w:t>
            </w:r>
          </w:p>
          <w:p w14:paraId="0258B5D2" w14:textId="4EE97BC9" w:rsidR="003E5E09" w:rsidRPr="009D2E0A" w:rsidRDefault="003E5E09" w:rsidP="00714FB0">
            <w:pPr>
              <w:pStyle w:val="TableBody0"/>
            </w:pPr>
            <w:r w:rsidRPr="009D2E0A">
              <w:rPr>
                <w:rFonts w:ascii="Segoe UI Symbol" w:hAnsi="Segoe UI Symbol" w:cs="Segoe UI Symbol"/>
              </w:rPr>
              <w:t>☐</w:t>
            </w:r>
            <w:r w:rsidRPr="009D2E0A">
              <w:t xml:space="preserve"> </w:t>
            </w:r>
            <w:r w:rsidR="00AE535E" w:rsidRPr="0031274E">
              <w:t>Yes</w:t>
            </w:r>
            <w:r w:rsidR="00AE535E" w:rsidRPr="00AE535E">
              <w:t xml:space="preserve"> </w:t>
            </w:r>
            <w:r w:rsidRPr="009D2E0A">
              <w:t xml:space="preserve">- Please tell us </w:t>
            </w:r>
            <w:r w:rsidR="00AE535E">
              <w:t xml:space="preserve">about your other </w:t>
            </w:r>
            <w:r w:rsidRPr="009D2E0A">
              <w:t>evidence:</w:t>
            </w:r>
          </w:p>
          <w:sdt>
            <w:sdtPr>
              <w:rPr>
                <w:rFonts w:eastAsia="FSMePro"/>
              </w:rPr>
              <w:id w:val="1099750517"/>
              <w:placeholder>
                <w:docPart w:val="9C4E332C0A434D08AFC7A004D8120594"/>
              </w:placeholder>
              <w:showingPlcHdr/>
              <w:text/>
            </w:sdtPr>
            <w:sdtContent>
              <w:p w14:paraId="2043F336" w14:textId="77777777" w:rsidR="003E5E09" w:rsidRDefault="003E5E09">
                <w:pPr>
                  <w:pStyle w:val="TableBody0"/>
                  <w:rPr>
                    <w:rFonts w:eastAsia="FSMePro"/>
                  </w:rPr>
                </w:pPr>
                <w:r w:rsidRPr="007034D1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3C6B8290" w14:textId="77777777" w:rsidR="002B4E28" w:rsidRDefault="002B4E28">
      <w:pPr>
        <w:spacing w:before="120" w:after="120" w:line="288" w:lineRule="auto"/>
        <w:rPr>
          <w:b/>
          <w:bCs/>
          <w:color w:val="6B2876" w:themeColor="text2"/>
          <w:sz w:val="36"/>
          <w:szCs w:val="36"/>
        </w:rPr>
      </w:pPr>
      <w:r>
        <w:br w:type="page"/>
      </w:r>
    </w:p>
    <w:p w14:paraId="69103965" w14:textId="6FADDD63" w:rsidR="001C6734" w:rsidRPr="001C6734" w:rsidRDefault="001C6734" w:rsidP="00C159D9">
      <w:pPr>
        <w:pStyle w:val="Heading2"/>
      </w:pPr>
      <w:bookmarkStart w:id="13" w:name="_Part_G:_I"/>
      <w:bookmarkStart w:id="14" w:name="_Part_E:_You"/>
      <w:bookmarkStart w:id="15" w:name="_Part_F:_I"/>
      <w:bookmarkStart w:id="16" w:name="_Your_plan_management"/>
      <w:bookmarkStart w:id="17" w:name="_Part_F:_Your"/>
      <w:bookmarkStart w:id="18" w:name="_Part_H:_I"/>
      <w:bookmarkEnd w:id="13"/>
      <w:bookmarkEnd w:id="14"/>
      <w:bookmarkEnd w:id="15"/>
      <w:bookmarkEnd w:id="16"/>
      <w:bookmarkEnd w:id="17"/>
      <w:bookmarkEnd w:id="18"/>
      <w:r w:rsidRPr="002C5CFB">
        <w:lastRenderedPageBreak/>
        <w:t xml:space="preserve">Part </w:t>
      </w:r>
      <w:r w:rsidR="00332080">
        <w:t>D</w:t>
      </w:r>
      <w:r w:rsidRPr="002C5CFB">
        <w:t>: Your declaration</w:t>
      </w:r>
    </w:p>
    <w:p w14:paraId="2E76D3C6" w14:textId="77777777" w:rsidR="001C6734" w:rsidRPr="001C6734" w:rsidRDefault="001C6734" w:rsidP="00B63119">
      <w:r w:rsidRPr="001C6734">
        <w:t>I confirm that the information provided in this form is complete and correct.</w:t>
      </w:r>
    </w:p>
    <w:p w14:paraId="1FA724FA" w14:textId="77777777" w:rsidR="001C6734" w:rsidRPr="001C6734" w:rsidRDefault="001C6734" w:rsidP="00B63119">
      <w:r w:rsidRPr="001C6734">
        <w:t>I understand that:</w:t>
      </w:r>
    </w:p>
    <w:p w14:paraId="6A4260B0" w14:textId="77777777" w:rsidR="001C6734" w:rsidRPr="001C6734" w:rsidRDefault="001C6734" w:rsidP="006810BA">
      <w:pPr>
        <w:pStyle w:val="Bullet10"/>
      </w:pPr>
      <w:r w:rsidRPr="001C6734">
        <w:t>giving false or misleading information is a serious offence</w:t>
      </w:r>
    </w:p>
    <w:p w14:paraId="0F841FED" w14:textId="261F4DDD" w:rsidR="001C6734" w:rsidRPr="001C6734" w:rsidRDefault="001C6734" w:rsidP="006810BA">
      <w:pPr>
        <w:pStyle w:val="Bullet10"/>
      </w:pPr>
      <w:r w:rsidRPr="001C6734">
        <w:t>this information is protected by law and can only be given to someone else where Commonwealth law allows, or requires it, or where I give permission.</w:t>
      </w:r>
    </w:p>
    <w:p w14:paraId="795BE51C" w14:textId="54488AF5" w:rsidR="001C6734" w:rsidRPr="009D2E0A" w:rsidRDefault="00781235" w:rsidP="00575144">
      <w:pPr>
        <w:rPr>
          <w:highlight w:val="cyan"/>
        </w:rPr>
      </w:pPr>
      <w:r w:rsidRPr="009D2E0A">
        <w:t>Please sign below.</w:t>
      </w:r>
    </w:p>
    <w:tbl>
      <w:tblPr>
        <w:tblStyle w:val="NDISTable1"/>
        <w:tblW w:w="5421" w:type="pct"/>
        <w:tblLook w:val="0420" w:firstRow="1" w:lastRow="0" w:firstColumn="0" w:lastColumn="0" w:noHBand="0" w:noVBand="1"/>
      </w:tblPr>
      <w:tblGrid>
        <w:gridCol w:w="4887"/>
        <w:gridCol w:w="4888"/>
      </w:tblGrid>
      <w:tr w:rsidR="00A5776F" w:rsidRPr="00B70CB6" w14:paraId="643BFB75" w14:textId="77777777" w:rsidTr="00D15F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887" w:type="dxa"/>
          </w:tcPr>
          <w:p w14:paraId="34E6E483" w14:textId="77777777" w:rsidR="00A5776F" w:rsidRPr="007F4017" w:rsidRDefault="00A5776F" w:rsidP="00292C46">
            <w:pPr>
              <w:pStyle w:val="TableBody0"/>
            </w:pPr>
            <w:r>
              <w:rPr>
                <w:color w:val="FFFFFF"/>
              </w:rPr>
              <w:t>Question</w:t>
            </w:r>
          </w:p>
        </w:tc>
        <w:tc>
          <w:tcPr>
            <w:tcW w:w="4888" w:type="dxa"/>
          </w:tcPr>
          <w:p w14:paraId="18D9526E" w14:textId="77777777" w:rsidR="00A5776F" w:rsidRPr="007F4017" w:rsidRDefault="00A5776F" w:rsidP="00292C46">
            <w:pPr>
              <w:pStyle w:val="TableBody0"/>
            </w:pPr>
            <w:r>
              <w:rPr>
                <w:color w:val="FFFFFF"/>
              </w:rPr>
              <w:t>Answer</w:t>
            </w:r>
          </w:p>
        </w:tc>
      </w:tr>
      <w:tr w:rsidR="00A5776F" w:rsidRPr="00B70CB6" w14:paraId="56951043" w14:textId="77777777" w:rsidTr="0029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887" w:type="dxa"/>
          </w:tcPr>
          <w:p w14:paraId="6C2AABDD" w14:textId="77777777" w:rsidR="00A5776F" w:rsidRPr="00B70CB6" w:rsidRDefault="00A5776F" w:rsidP="00292C46">
            <w:pPr>
              <w:pStyle w:val="TableBody0"/>
            </w:pPr>
            <w:r>
              <w:t>Full name</w:t>
            </w:r>
          </w:p>
        </w:tc>
        <w:sdt>
          <w:sdtPr>
            <w:id w:val="-1941595599"/>
            <w:placeholder>
              <w:docPart w:val="45C294E3CE2942FBA8B8DBEB6AB988E5"/>
            </w:placeholder>
            <w:showingPlcHdr/>
          </w:sdtPr>
          <w:sdtContent>
            <w:tc>
              <w:tcPr>
                <w:tcW w:w="4888" w:type="dxa"/>
              </w:tcPr>
              <w:p w14:paraId="3C1040DC" w14:textId="77777777" w:rsidR="00A5776F" w:rsidRPr="00B70CB6" w:rsidRDefault="00A5776F" w:rsidP="00292C46">
                <w:pPr>
                  <w:pStyle w:val="TableBody0"/>
                </w:pPr>
                <w:r w:rsidRPr="001C6734">
                  <w:t>Click or tap here to enter text.</w:t>
                </w:r>
              </w:p>
            </w:tc>
          </w:sdtContent>
        </w:sdt>
      </w:tr>
      <w:tr w:rsidR="00A5776F" w:rsidRPr="00B70CB6" w14:paraId="02B9A85C" w14:textId="77777777" w:rsidTr="00292C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887" w:type="dxa"/>
          </w:tcPr>
          <w:p w14:paraId="2F9DBA19" w14:textId="0971A66C" w:rsidR="00A5776F" w:rsidRPr="00B70CB6" w:rsidRDefault="00A5776F" w:rsidP="00292C46">
            <w:pPr>
              <w:pStyle w:val="TableBody0"/>
            </w:pPr>
            <w:r>
              <w:t>Signature</w:t>
            </w:r>
          </w:p>
        </w:tc>
        <w:sdt>
          <w:sdtPr>
            <w:id w:val="1567379669"/>
            <w:placeholder>
              <w:docPart w:val="4D57EAAC3AA841A5BBF2AA252A7CACBE"/>
            </w:placeholder>
            <w:showingPlcHdr/>
          </w:sdtPr>
          <w:sdtContent>
            <w:tc>
              <w:tcPr>
                <w:tcW w:w="4888" w:type="dxa"/>
              </w:tcPr>
              <w:p w14:paraId="50F9302A" w14:textId="25FCE274" w:rsidR="00A5776F" w:rsidRPr="00B70CB6" w:rsidRDefault="00A5776F" w:rsidP="00292C46">
                <w:pPr>
                  <w:pStyle w:val="TableBody0"/>
                </w:pPr>
                <w:r w:rsidRPr="001C6734">
                  <w:t>Click or tap here to enter text.</w:t>
                </w:r>
              </w:p>
            </w:tc>
          </w:sdtContent>
        </w:sdt>
      </w:tr>
      <w:tr w:rsidR="00A5776F" w:rsidRPr="00B70CB6" w14:paraId="3F804834" w14:textId="77777777" w:rsidTr="0029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887" w:type="dxa"/>
          </w:tcPr>
          <w:p w14:paraId="277C7085" w14:textId="6CCEBACA" w:rsidR="00A5776F" w:rsidRPr="00B70CB6" w:rsidRDefault="00A5776F" w:rsidP="00292C46">
            <w:pPr>
              <w:pStyle w:val="TableBody0"/>
            </w:pPr>
            <w:r>
              <w:t>Date</w:t>
            </w:r>
          </w:p>
        </w:tc>
        <w:tc>
          <w:tcPr>
            <w:tcW w:w="4888" w:type="dxa"/>
          </w:tcPr>
          <w:p w14:paraId="6BF56067" w14:textId="5FDFDB1D" w:rsidR="00A5776F" w:rsidRPr="00B70CB6" w:rsidRDefault="00000000" w:rsidP="00292C46">
            <w:pPr>
              <w:pStyle w:val="TableBody0"/>
            </w:pPr>
            <w:sdt>
              <w:sdtPr>
                <w:id w:val="341046777"/>
                <w:placeholder>
                  <w:docPart w:val="00ADA41F362144FC8FBEB26E643C5F62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="00A5776F" w:rsidRPr="001C6734">
                  <w:t>Click or tap to enter a date.</w:t>
                </w:r>
              </w:sdtContent>
            </w:sdt>
          </w:p>
        </w:tc>
      </w:tr>
    </w:tbl>
    <w:p w14:paraId="1123D170" w14:textId="3F23606B" w:rsidR="00B93085" w:rsidRDefault="00B93085" w:rsidP="009D2E0A">
      <w:pPr>
        <w:rPr>
          <w:bCs/>
          <w:iCs/>
          <w:highlight w:val="yellow"/>
        </w:rPr>
      </w:pPr>
      <w:r w:rsidRPr="009D2E0A">
        <w:rPr>
          <w:bCs/>
          <w:iCs/>
        </w:rPr>
        <w:t xml:space="preserve">Learn about how we protect your </w:t>
      </w:r>
      <w:hyperlink r:id="rId17" w:history="1">
        <w:r w:rsidRPr="009D2E0A">
          <w:rPr>
            <w:rStyle w:val="Hyperlink"/>
            <w:bCs/>
            <w:iCs/>
          </w:rPr>
          <w:t>privacy and information</w:t>
        </w:r>
      </w:hyperlink>
      <w:r w:rsidRPr="009D2E0A">
        <w:rPr>
          <w:bCs/>
          <w:iCs/>
        </w:rPr>
        <w:t xml:space="preserve"> on our website.</w:t>
      </w:r>
    </w:p>
    <w:p w14:paraId="54EC7645" w14:textId="24267E4E" w:rsidR="002002A9" w:rsidRPr="001C6734" w:rsidRDefault="002002A9" w:rsidP="009D2E0A">
      <w:pPr>
        <w:pStyle w:val="Heading2"/>
        <w:spacing w:before="0"/>
      </w:pPr>
      <w:r w:rsidRPr="001C6734">
        <w:t>Next Steps</w:t>
      </w:r>
    </w:p>
    <w:p w14:paraId="0E821A4C" w14:textId="77777777" w:rsidR="002002A9" w:rsidRPr="001C6734" w:rsidRDefault="002002A9" w:rsidP="002002A9">
      <w:pPr>
        <w:rPr>
          <w:bCs/>
          <w:iCs/>
        </w:rPr>
      </w:pPr>
      <w:r>
        <w:rPr>
          <w:bCs/>
          <w:iCs/>
        </w:rPr>
        <w:t xml:space="preserve">When </w:t>
      </w:r>
      <w:r w:rsidRPr="001C6734">
        <w:rPr>
          <w:bCs/>
          <w:iCs/>
        </w:rPr>
        <w:t>we receive your form, we</w:t>
      </w:r>
      <w:r>
        <w:rPr>
          <w:bCs/>
          <w:iCs/>
        </w:rPr>
        <w:t>’</w:t>
      </w:r>
      <w:r w:rsidRPr="001C6734">
        <w:rPr>
          <w:bCs/>
          <w:iCs/>
        </w:rPr>
        <w:t>ll:</w:t>
      </w:r>
    </w:p>
    <w:p w14:paraId="7686208C" w14:textId="53D805DC" w:rsidR="00943FFC" w:rsidRDefault="002002A9" w:rsidP="006810BA">
      <w:pPr>
        <w:pStyle w:val="Bullet10"/>
      </w:pPr>
      <w:r>
        <w:t>check we have the information we need to make our decision. If we don’t have enough information, we’ll contact you to let you know.</w:t>
      </w:r>
    </w:p>
    <w:p w14:paraId="5FDA6869" w14:textId="0DB35EFC" w:rsidR="002002A9" w:rsidRPr="001C6734" w:rsidRDefault="002002A9" w:rsidP="006810BA">
      <w:pPr>
        <w:pStyle w:val="Bullet10"/>
      </w:pPr>
      <w:r>
        <w:t xml:space="preserve">if we agree to your </w:t>
      </w:r>
      <w:r w:rsidR="009E37F6">
        <w:t xml:space="preserve">variation </w:t>
      </w:r>
      <w:r>
        <w:t>request, we’ll work with you to complete a plan variation.</w:t>
      </w:r>
    </w:p>
    <w:p w14:paraId="5A1B669B" w14:textId="23BA0C35" w:rsidR="00A5391A" w:rsidRPr="00E02297" w:rsidRDefault="009E37F6" w:rsidP="009D2E0A">
      <w:pPr>
        <w:rPr>
          <w:bCs/>
          <w:iCs/>
        </w:rPr>
      </w:pPr>
      <w:r>
        <w:rPr>
          <w:bCs/>
          <w:iCs/>
        </w:rPr>
        <w:t>When</w:t>
      </w:r>
      <w:r w:rsidR="002002A9" w:rsidRPr="0031274E">
        <w:rPr>
          <w:bCs/>
          <w:iCs/>
        </w:rPr>
        <w:t xml:space="preserve"> you ask for a </w:t>
      </w:r>
      <w:r w:rsidR="002002A9" w:rsidRPr="0031274E">
        <w:rPr>
          <w:b/>
          <w:iCs/>
        </w:rPr>
        <w:t>plan variation</w:t>
      </w:r>
      <w:r w:rsidR="002002A9" w:rsidRPr="0031274E">
        <w:rPr>
          <w:bCs/>
          <w:iCs/>
        </w:rPr>
        <w:t xml:space="preserve">, we need </w:t>
      </w:r>
      <w:r w:rsidR="002002A9" w:rsidRPr="003414CD">
        <w:rPr>
          <w:bCs/>
          <w:iCs/>
        </w:rPr>
        <w:t xml:space="preserve">to </w:t>
      </w:r>
      <w:proofErr w:type="gramStart"/>
      <w:r w:rsidR="002002A9" w:rsidRPr="003414CD">
        <w:rPr>
          <w:bCs/>
          <w:iCs/>
        </w:rPr>
        <w:t>make a decision</w:t>
      </w:r>
      <w:proofErr w:type="gramEnd"/>
      <w:r w:rsidR="002002A9" w:rsidRPr="003414CD">
        <w:rPr>
          <w:bCs/>
          <w:iCs/>
        </w:rPr>
        <w:t xml:space="preserve"> </w:t>
      </w:r>
      <w:r w:rsidR="00D17593">
        <w:rPr>
          <w:bCs/>
          <w:iCs/>
        </w:rPr>
        <w:t xml:space="preserve">or let you know we need more time </w:t>
      </w:r>
      <w:r w:rsidR="002002A9" w:rsidRPr="003414CD">
        <w:rPr>
          <w:bCs/>
          <w:iCs/>
        </w:rPr>
        <w:t xml:space="preserve">within </w:t>
      </w:r>
      <w:r w:rsidR="002002A9" w:rsidRPr="003414CD">
        <w:rPr>
          <w:b/>
          <w:iCs/>
        </w:rPr>
        <w:t>21 days</w:t>
      </w:r>
      <w:r w:rsidR="002002A9" w:rsidRPr="003414CD">
        <w:rPr>
          <w:bCs/>
          <w:iCs/>
        </w:rPr>
        <w:t xml:space="preserve"> </w:t>
      </w:r>
      <w:r w:rsidR="002002A9" w:rsidRPr="003414CD">
        <w:t xml:space="preserve">of receiving your </w:t>
      </w:r>
      <w:r w:rsidR="002002A9" w:rsidRPr="00D7403A">
        <w:t>request.</w:t>
      </w:r>
      <w:r w:rsidR="00D1615E" w:rsidRPr="00D7403A">
        <w:t xml:space="preserve"> </w:t>
      </w:r>
      <w:r w:rsidR="00D17593" w:rsidRPr="009D2E0A">
        <w:t xml:space="preserve">If we </w:t>
      </w:r>
      <w:r w:rsidR="008A639E" w:rsidRPr="00D7403A">
        <w:t>need more time</w:t>
      </w:r>
      <w:r w:rsidR="0008640A" w:rsidRPr="009D2E0A">
        <w:t xml:space="preserve">, we may ask you for </w:t>
      </w:r>
      <w:r w:rsidR="00B561A7" w:rsidRPr="00D7403A">
        <w:t xml:space="preserve">more information to help us </w:t>
      </w:r>
      <w:r w:rsidR="00BC4FFF" w:rsidRPr="009D2E0A">
        <w:t>make our decision</w:t>
      </w:r>
      <w:r w:rsidR="005032A1" w:rsidRPr="00D7403A">
        <w:t>.</w:t>
      </w:r>
      <w:r w:rsidR="00987702" w:rsidRPr="00D7403A">
        <w:t xml:space="preserve"> </w:t>
      </w:r>
      <w:r w:rsidR="002002A9" w:rsidRPr="00D7403A">
        <w:rPr>
          <w:bCs/>
          <w:iCs/>
        </w:rPr>
        <w:t>When</w:t>
      </w:r>
      <w:r w:rsidR="002002A9" w:rsidRPr="001C6734">
        <w:rPr>
          <w:bCs/>
          <w:iCs/>
        </w:rPr>
        <w:t xml:space="preserve"> we </w:t>
      </w:r>
      <w:proofErr w:type="gramStart"/>
      <w:r w:rsidR="002002A9">
        <w:rPr>
          <w:bCs/>
          <w:iCs/>
        </w:rPr>
        <w:t>make a d</w:t>
      </w:r>
      <w:r w:rsidR="002002A9" w:rsidRPr="001C6734">
        <w:rPr>
          <w:bCs/>
          <w:iCs/>
        </w:rPr>
        <w:t>ecision</w:t>
      </w:r>
      <w:proofErr w:type="gramEnd"/>
      <w:r w:rsidR="002002A9">
        <w:rPr>
          <w:bCs/>
          <w:iCs/>
        </w:rPr>
        <w:t>,</w:t>
      </w:r>
      <w:r w:rsidR="002002A9" w:rsidRPr="001C6734">
        <w:rPr>
          <w:bCs/>
          <w:iCs/>
        </w:rPr>
        <w:t xml:space="preserve"> we</w:t>
      </w:r>
      <w:r w:rsidR="002002A9">
        <w:rPr>
          <w:bCs/>
          <w:iCs/>
        </w:rPr>
        <w:t>’ll</w:t>
      </w:r>
      <w:r w:rsidR="002002A9" w:rsidRPr="001C6734">
        <w:rPr>
          <w:bCs/>
          <w:iCs/>
        </w:rPr>
        <w:t xml:space="preserve"> let you know in writing.</w:t>
      </w:r>
      <w:bookmarkEnd w:id="0"/>
    </w:p>
    <w:sectPr w:rsidR="00A5391A" w:rsidRPr="00E02297" w:rsidSect="000003A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1701" w:right="1440" w:bottom="1701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A166F" w14:textId="77777777" w:rsidR="00AD2115" w:rsidRDefault="00AD2115" w:rsidP="005C7C78">
      <w:r>
        <w:separator/>
      </w:r>
    </w:p>
    <w:p w14:paraId="6EDB8F71" w14:textId="77777777" w:rsidR="00AD2115" w:rsidRDefault="00AD2115" w:rsidP="005C7C78"/>
    <w:p w14:paraId="781ACA33" w14:textId="77777777" w:rsidR="00AD2115" w:rsidRDefault="00AD2115" w:rsidP="005C7C78"/>
    <w:p w14:paraId="36CBF2F3" w14:textId="77777777" w:rsidR="00AD2115" w:rsidRDefault="00AD2115" w:rsidP="005C7C78"/>
    <w:p w14:paraId="493427D2" w14:textId="77777777" w:rsidR="00AD2115" w:rsidRDefault="00AD2115" w:rsidP="005C7C78"/>
    <w:p w14:paraId="70E8916E" w14:textId="77777777" w:rsidR="00AD2115" w:rsidRDefault="00AD2115" w:rsidP="005C7C78"/>
    <w:p w14:paraId="2520299D" w14:textId="77777777" w:rsidR="00AD2115" w:rsidRDefault="00AD2115" w:rsidP="005C7C78"/>
    <w:p w14:paraId="5DE9413A" w14:textId="77777777" w:rsidR="00AD2115" w:rsidRDefault="00AD2115" w:rsidP="005C7C78"/>
    <w:p w14:paraId="58783C10" w14:textId="77777777" w:rsidR="00AD2115" w:rsidRDefault="00AD2115" w:rsidP="005C7C78"/>
    <w:p w14:paraId="17A52488" w14:textId="77777777" w:rsidR="00AD2115" w:rsidRDefault="00AD2115" w:rsidP="005C7C78"/>
    <w:p w14:paraId="35772C68" w14:textId="77777777" w:rsidR="00AD2115" w:rsidRDefault="00AD2115"/>
  </w:endnote>
  <w:endnote w:type="continuationSeparator" w:id="0">
    <w:p w14:paraId="731DF12D" w14:textId="77777777" w:rsidR="00AD2115" w:rsidRDefault="00AD2115" w:rsidP="005C7C78">
      <w:r>
        <w:continuationSeparator/>
      </w:r>
    </w:p>
    <w:p w14:paraId="5EBA518B" w14:textId="77777777" w:rsidR="00AD2115" w:rsidRDefault="00AD2115" w:rsidP="005C7C78"/>
    <w:p w14:paraId="2CD727A0" w14:textId="77777777" w:rsidR="00AD2115" w:rsidRDefault="00AD2115" w:rsidP="005C7C78"/>
    <w:p w14:paraId="5517EEB4" w14:textId="77777777" w:rsidR="00AD2115" w:rsidRDefault="00AD2115" w:rsidP="005C7C78"/>
    <w:p w14:paraId="122D5778" w14:textId="77777777" w:rsidR="00AD2115" w:rsidRDefault="00AD2115" w:rsidP="005C7C78"/>
    <w:p w14:paraId="70815588" w14:textId="77777777" w:rsidR="00AD2115" w:rsidRDefault="00AD2115" w:rsidP="005C7C78"/>
    <w:p w14:paraId="2CBB326D" w14:textId="77777777" w:rsidR="00AD2115" w:rsidRDefault="00AD2115" w:rsidP="005C7C78"/>
    <w:p w14:paraId="248A485B" w14:textId="77777777" w:rsidR="00AD2115" w:rsidRDefault="00AD2115" w:rsidP="005C7C78"/>
    <w:p w14:paraId="68068CD8" w14:textId="77777777" w:rsidR="00AD2115" w:rsidRDefault="00AD2115" w:rsidP="005C7C78"/>
    <w:p w14:paraId="5E5626BD" w14:textId="77777777" w:rsidR="00AD2115" w:rsidRDefault="00AD2115" w:rsidP="005C7C78"/>
    <w:p w14:paraId="2A190C8F" w14:textId="77777777" w:rsidR="00AD2115" w:rsidRDefault="00AD2115"/>
  </w:endnote>
  <w:endnote w:type="continuationNotice" w:id="1">
    <w:p w14:paraId="0A2B6B07" w14:textId="77777777" w:rsidR="00AD2115" w:rsidRDefault="00AD21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panose1 w:val="00000000000000000000"/>
    <w:charset w:val="00"/>
    <w:family w:val="roman"/>
    <w:notTrueType/>
    <w:pitch w:val="default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Body CS)">
    <w:altName w:val="Times New Roman"/>
    <w:charset w:val="00"/>
    <w:family w:val="roman"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Content>
      <w:p w14:paraId="6A6E529D" w14:textId="77777777" w:rsidR="002B27DE" w:rsidRDefault="002B27DE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56437C4" w14:textId="77777777" w:rsidR="008D4B76" w:rsidRDefault="008D4B76" w:rsidP="0008609C">
    <w:pPr>
      <w:pStyle w:val="Footer"/>
    </w:pPr>
  </w:p>
  <w:p w14:paraId="10BC0ECE" w14:textId="77777777" w:rsidR="00AA6762" w:rsidRDefault="00AA6762" w:rsidP="005C7C78"/>
  <w:p w14:paraId="1990BBF2" w14:textId="77777777" w:rsidR="00AA6762" w:rsidRDefault="00AA6762" w:rsidP="005C7C78"/>
  <w:p w14:paraId="6086F4D9" w14:textId="77777777" w:rsidR="00A71751" w:rsidRDefault="00A71751" w:rsidP="005C7C78"/>
  <w:p w14:paraId="346C230B" w14:textId="77777777" w:rsidR="00A71751" w:rsidRDefault="00A71751" w:rsidP="005C7C78"/>
  <w:p w14:paraId="33891A4A" w14:textId="77777777" w:rsidR="00A71751" w:rsidRDefault="00A71751" w:rsidP="005C7C78"/>
  <w:p w14:paraId="2DC252B0" w14:textId="77777777" w:rsidR="00A71751" w:rsidRDefault="00A71751" w:rsidP="005C7C78"/>
  <w:p w14:paraId="12EB008F" w14:textId="77777777" w:rsidR="00F163E0" w:rsidRDefault="00F163E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B4DC5" w14:textId="77777777" w:rsidR="00A71751" w:rsidRPr="0008609C" w:rsidRDefault="00000000" w:rsidP="006503AE">
    <w:pPr>
      <w:pStyle w:val="Footer"/>
      <w:tabs>
        <w:tab w:val="clear" w:pos="4513"/>
        <w:tab w:val="center" w:pos="4536"/>
      </w:tabs>
      <w:spacing w:after="200"/>
      <w:jc w:val="center"/>
    </w:pPr>
    <w:sdt>
      <w:sdtPr>
        <w:rPr>
          <w:rStyle w:val="PageNumber"/>
        </w:rPr>
        <w:id w:val="526686530"/>
        <w:docPartObj>
          <w:docPartGallery w:val="Page Numbers (Bottom of Page)"/>
          <w:docPartUnique/>
        </w:docPartObj>
      </w:sdtPr>
      <w:sdtContent>
        <w:r w:rsidR="00E517CA" w:rsidRPr="0008609C">
          <w:t>ndis.gov.a</w:t>
        </w:r>
        <w:r w:rsidR="00C22A9B">
          <w:t>u</w:t>
        </w:r>
        <w:r w:rsidR="00CE7C64" w:rsidRPr="00CE7C64">
          <w:t xml:space="preserve"> </w:t>
        </w:r>
        <w:r w:rsidR="00CE7C64" w:rsidRPr="00965145">
          <w:tab/>
        </w:r>
        <w:r w:rsidR="00E517CA" w:rsidRPr="0008609C">
          <w:tab/>
        </w:r>
        <w:r w:rsidR="00E517CA" w:rsidRPr="0008609C">
          <w:rPr>
            <w:rStyle w:val="PageNumber"/>
          </w:rPr>
          <w:fldChar w:fldCharType="begin"/>
        </w:r>
        <w:r w:rsidR="00E517CA" w:rsidRPr="0008609C">
          <w:rPr>
            <w:rStyle w:val="PageNumber"/>
          </w:rPr>
          <w:instrText xml:space="preserve"> PAGE </w:instrText>
        </w:r>
        <w:r w:rsidR="00E517CA" w:rsidRPr="0008609C">
          <w:rPr>
            <w:rStyle w:val="PageNumber"/>
          </w:rPr>
          <w:fldChar w:fldCharType="separate"/>
        </w:r>
        <w:r w:rsidR="00E517CA">
          <w:rPr>
            <w:rStyle w:val="PageNumber"/>
          </w:rPr>
          <w:t>1</w:t>
        </w:r>
        <w:r w:rsidR="00E517CA" w:rsidRPr="0008609C">
          <w:rPr>
            <w:rStyle w:val="PageNumber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18095445"/>
      <w:docPartObj>
        <w:docPartGallery w:val="Page Numbers (Bottom of Page)"/>
        <w:docPartUnique/>
      </w:docPartObj>
    </w:sdtPr>
    <w:sdtContent>
      <w:p w14:paraId="709C7344" w14:textId="281DFD78" w:rsidR="00FB6E6D" w:rsidRPr="0008609C" w:rsidRDefault="00E517CA" w:rsidP="00E517CA">
        <w:pPr>
          <w:pStyle w:val="Footer"/>
          <w:tabs>
            <w:tab w:val="clear" w:pos="4513"/>
          </w:tabs>
          <w:spacing w:after="200"/>
          <w:rPr>
            <w:rStyle w:val="PageNumber"/>
          </w:rPr>
        </w:pPr>
        <w:r w:rsidRPr="0008609C">
          <w:t>ndis.gov.a</w:t>
        </w:r>
        <w:r w:rsidR="004A0C19">
          <w:t>u</w:t>
        </w:r>
        <w:r w:rsidRPr="0008609C"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>
          <w:rPr>
            <w:rStyle w:val="PageNumber"/>
          </w:rPr>
          <w:t>1</w:t>
        </w:r>
        <w:r w:rsidRPr="0008609C">
          <w:rPr>
            <w:rStyle w:val="PageNumbe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937DB" w14:textId="77777777" w:rsidR="00AD2115" w:rsidRDefault="00AD2115" w:rsidP="005C7C78">
      <w:r>
        <w:separator/>
      </w:r>
    </w:p>
  </w:footnote>
  <w:footnote w:type="continuationSeparator" w:id="0">
    <w:p w14:paraId="39A4D26D" w14:textId="77777777" w:rsidR="00AD2115" w:rsidRDefault="00AD2115" w:rsidP="005C7C78">
      <w:r>
        <w:continuationSeparator/>
      </w:r>
    </w:p>
    <w:p w14:paraId="03297B2A" w14:textId="77777777" w:rsidR="00AD2115" w:rsidRDefault="00AD2115" w:rsidP="005C7C78"/>
    <w:p w14:paraId="6966AC62" w14:textId="77777777" w:rsidR="00AD2115" w:rsidRDefault="00AD2115" w:rsidP="005C7C78"/>
    <w:p w14:paraId="22F0194D" w14:textId="77777777" w:rsidR="00AD2115" w:rsidRDefault="00AD2115" w:rsidP="005C7C78"/>
    <w:p w14:paraId="70076674" w14:textId="77777777" w:rsidR="00AD2115" w:rsidRDefault="00AD2115" w:rsidP="005C7C78"/>
    <w:p w14:paraId="66F254EB" w14:textId="77777777" w:rsidR="00AD2115" w:rsidRDefault="00AD2115" w:rsidP="005C7C78"/>
    <w:p w14:paraId="79B0A10C" w14:textId="77777777" w:rsidR="00AD2115" w:rsidRDefault="00AD2115" w:rsidP="005C7C78"/>
    <w:p w14:paraId="081F35DC" w14:textId="77777777" w:rsidR="00AD2115" w:rsidRDefault="00AD2115" w:rsidP="005C7C78"/>
    <w:p w14:paraId="3061ED00" w14:textId="77777777" w:rsidR="00AD2115" w:rsidRDefault="00AD2115" w:rsidP="005C7C78"/>
    <w:p w14:paraId="37CDD5B1" w14:textId="77777777" w:rsidR="00AD2115" w:rsidRDefault="00AD2115" w:rsidP="005C7C78"/>
    <w:p w14:paraId="6E8BC615" w14:textId="77777777" w:rsidR="00AD2115" w:rsidRDefault="00AD2115"/>
  </w:footnote>
  <w:footnote w:type="continuationNotice" w:id="1">
    <w:p w14:paraId="0B2A12ED" w14:textId="77777777" w:rsidR="00AD2115" w:rsidRDefault="00AD211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62ACD" w14:textId="77777777" w:rsidR="008D4B76" w:rsidRDefault="008D4B76" w:rsidP="005C7C78">
    <w:pPr>
      <w:pStyle w:val="Header"/>
    </w:pPr>
  </w:p>
  <w:p w14:paraId="14F4D344" w14:textId="77777777" w:rsidR="00AA6762" w:rsidRDefault="00AA6762" w:rsidP="005C7C78"/>
  <w:p w14:paraId="0F59948C" w14:textId="77777777" w:rsidR="00AA6762" w:rsidRDefault="00AA6762" w:rsidP="005C7C78"/>
  <w:p w14:paraId="7AA48537" w14:textId="77777777" w:rsidR="00A71751" w:rsidRDefault="00A71751" w:rsidP="005C7C78"/>
  <w:p w14:paraId="14977E54" w14:textId="77777777" w:rsidR="00A71751" w:rsidRDefault="00A71751" w:rsidP="005C7C78"/>
  <w:p w14:paraId="12D60CFF" w14:textId="77777777" w:rsidR="00A71751" w:rsidRDefault="00A71751" w:rsidP="005C7C78"/>
  <w:p w14:paraId="38BD5A1E" w14:textId="77777777" w:rsidR="00A71751" w:rsidRDefault="00A71751" w:rsidP="005C7C78"/>
  <w:p w14:paraId="533715AD" w14:textId="77777777" w:rsidR="00F163E0" w:rsidRDefault="00F163E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0D6E7" w14:textId="77777777" w:rsidR="00F163E0" w:rsidRPr="006503AE" w:rsidRDefault="00F163E0" w:rsidP="006503AE">
    <w:pPr>
      <w:jc w:val="center"/>
      <w:rPr>
        <w:rFonts w:cs="Arial"/>
        <w:b/>
        <w:color w:val="C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95B42" w14:textId="4DEF384E" w:rsidR="00B476C2" w:rsidRPr="0025303C" w:rsidRDefault="002B27DE" w:rsidP="008F5F81">
    <w:pPr>
      <w:pStyle w:val="Header"/>
      <w:spacing w:after="3400"/>
    </w:pPr>
    <w:r w:rsidRPr="005C7C78">
      <w:rPr>
        <w:noProof/>
        <w:color w:val="F9FAF9" w:themeColor="background2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16F10A14" wp14:editId="73788B80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59675" cy="10688320"/>
              <wp:effectExtent l="0" t="0" r="0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A8583B" id="Rectangle 7" o:spid="_x0000_s1026" alt="&quot;&quot;" style="position:absolute;margin-left:0;margin-top:0;width:595.25pt;height:841.6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page;mso-height-relative:pag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" stroked="f" strokeweight="1pt">
              <v:fill r:id="rId2" o:title="" recolor="t" rotate="t" type="frame"/>
              <v:textbox inset="2.5mm"/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72B0"/>
    <w:multiLevelType w:val="hybridMultilevel"/>
    <w:tmpl w:val="3ED4A886"/>
    <w:lvl w:ilvl="0" w:tplc="CA6E9A60">
      <w:start w:val="1"/>
      <w:numFmt w:val="decimal"/>
      <w:lvlText w:val="%1."/>
      <w:lvlJc w:val="left"/>
      <w:pPr>
        <w:ind w:left="1020" w:hanging="360"/>
      </w:pPr>
    </w:lvl>
    <w:lvl w:ilvl="1" w:tplc="F2648D94">
      <w:start w:val="1"/>
      <w:numFmt w:val="decimal"/>
      <w:lvlText w:val="%2."/>
      <w:lvlJc w:val="left"/>
      <w:pPr>
        <w:ind w:left="1020" w:hanging="360"/>
      </w:pPr>
    </w:lvl>
    <w:lvl w:ilvl="2" w:tplc="F858DB48">
      <w:start w:val="1"/>
      <w:numFmt w:val="decimal"/>
      <w:lvlText w:val="%3."/>
      <w:lvlJc w:val="left"/>
      <w:pPr>
        <w:ind w:left="1020" w:hanging="360"/>
      </w:pPr>
    </w:lvl>
    <w:lvl w:ilvl="3" w:tplc="08FE4D00">
      <w:start w:val="1"/>
      <w:numFmt w:val="decimal"/>
      <w:lvlText w:val="%4."/>
      <w:lvlJc w:val="left"/>
      <w:pPr>
        <w:ind w:left="1020" w:hanging="360"/>
      </w:pPr>
    </w:lvl>
    <w:lvl w:ilvl="4" w:tplc="7924E064">
      <w:start w:val="1"/>
      <w:numFmt w:val="decimal"/>
      <w:lvlText w:val="%5."/>
      <w:lvlJc w:val="left"/>
      <w:pPr>
        <w:ind w:left="1020" w:hanging="360"/>
      </w:pPr>
    </w:lvl>
    <w:lvl w:ilvl="5" w:tplc="ECA0625C">
      <w:start w:val="1"/>
      <w:numFmt w:val="decimal"/>
      <w:lvlText w:val="%6."/>
      <w:lvlJc w:val="left"/>
      <w:pPr>
        <w:ind w:left="1020" w:hanging="360"/>
      </w:pPr>
    </w:lvl>
    <w:lvl w:ilvl="6" w:tplc="D054B164">
      <w:start w:val="1"/>
      <w:numFmt w:val="decimal"/>
      <w:lvlText w:val="%7."/>
      <w:lvlJc w:val="left"/>
      <w:pPr>
        <w:ind w:left="1020" w:hanging="360"/>
      </w:pPr>
    </w:lvl>
    <w:lvl w:ilvl="7" w:tplc="C088A414">
      <w:start w:val="1"/>
      <w:numFmt w:val="decimal"/>
      <w:lvlText w:val="%8."/>
      <w:lvlJc w:val="left"/>
      <w:pPr>
        <w:ind w:left="1020" w:hanging="360"/>
      </w:pPr>
    </w:lvl>
    <w:lvl w:ilvl="8" w:tplc="100C18DE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01A94DE9"/>
    <w:multiLevelType w:val="hybridMultilevel"/>
    <w:tmpl w:val="2CE6F1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A6C0F"/>
    <w:multiLevelType w:val="hybridMultilevel"/>
    <w:tmpl w:val="852442A6"/>
    <w:lvl w:ilvl="0" w:tplc="3336FC20">
      <w:start w:val="1"/>
      <w:numFmt w:val="decimal"/>
      <w:lvlText w:val="%1."/>
      <w:lvlJc w:val="left"/>
      <w:pPr>
        <w:ind w:left="1020" w:hanging="360"/>
      </w:pPr>
    </w:lvl>
    <w:lvl w:ilvl="1" w:tplc="DDACC3B4">
      <w:start w:val="1"/>
      <w:numFmt w:val="decimal"/>
      <w:lvlText w:val="%2."/>
      <w:lvlJc w:val="left"/>
      <w:pPr>
        <w:ind w:left="1020" w:hanging="360"/>
      </w:pPr>
    </w:lvl>
    <w:lvl w:ilvl="2" w:tplc="565436B6">
      <w:start w:val="1"/>
      <w:numFmt w:val="decimal"/>
      <w:lvlText w:val="%3."/>
      <w:lvlJc w:val="left"/>
      <w:pPr>
        <w:ind w:left="1020" w:hanging="360"/>
      </w:pPr>
    </w:lvl>
    <w:lvl w:ilvl="3" w:tplc="4DFC1D48">
      <w:start w:val="1"/>
      <w:numFmt w:val="decimal"/>
      <w:lvlText w:val="%4."/>
      <w:lvlJc w:val="left"/>
      <w:pPr>
        <w:ind w:left="1020" w:hanging="360"/>
      </w:pPr>
    </w:lvl>
    <w:lvl w:ilvl="4" w:tplc="D2CED7E8">
      <w:start w:val="1"/>
      <w:numFmt w:val="decimal"/>
      <w:lvlText w:val="%5."/>
      <w:lvlJc w:val="left"/>
      <w:pPr>
        <w:ind w:left="1020" w:hanging="360"/>
      </w:pPr>
    </w:lvl>
    <w:lvl w:ilvl="5" w:tplc="58400C18">
      <w:start w:val="1"/>
      <w:numFmt w:val="decimal"/>
      <w:lvlText w:val="%6."/>
      <w:lvlJc w:val="left"/>
      <w:pPr>
        <w:ind w:left="1020" w:hanging="360"/>
      </w:pPr>
    </w:lvl>
    <w:lvl w:ilvl="6" w:tplc="4F7A6356">
      <w:start w:val="1"/>
      <w:numFmt w:val="decimal"/>
      <w:lvlText w:val="%7."/>
      <w:lvlJc w:val="left"/>
      <w:pPr>
        <w:ind w:left="1020" w:hanging="360"/>
      </w:pPr>
    </w:lvl>
    <w:lvl w:ilvl="7" w:tplc="36501442">
      <w:start w:val="1"/>
      <w:numFmt w:val="decimal"/>
      <w:lvlText w:val="%8."/>
      <w:lvlJc w:val="left"/>
      <w:pPr>
        <w:ind w:left="1020" w:hanging="360"/>
      </w:pPr>
    </w:lvl>
    <w:lvl w:ilvl="8" w:tplc="A27296D4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03DE1320"/>
    <w:multiLevelType w:val="hybridMultilevel"/>
    <w:tmpl w:val="EFBC8D5C"/>
    <w:lvl w:ilvl="0" w:tplc="9B00B83C">
      <w:start w:val="1"/>
      <w:numFmt w:val="decimal"/>
      <w:lvlText w:val="%1."/>
      <w:lvlJc w:val="left"/>
      <w:pPr>
        <w:ind w:left="1020" w:hanging="360"/>
      </w:pPr>
    </w:lvl>
    <w:lvl w:ilvl="1" w:tplc="5BCE4E34">
      <w:start w:val="1"/>
      <w:numFmt w:val="decimal"/>
      <w:lvlText w:val="%2."/>
      <w:lvlJc w:val="left"/>
      <w:pPr>
        <w:ind w:left="1020" w:hanging="360"/>
      </w:pPr>
    </w:lvl>
    <w:lvl w:ilvl="2" w:tplc="8B4EAC80">
      <w:start w:val="1"/>
      <w:numFmt w:val="decimal"/>
      <w:lvlText w:val="%3."/>
      <w:lvlJc w:val="left"/>
      <w:pPr>
        <w:ind w:left="1020" w:hanging="360"/>
      </w:pPr>
    </w:lvl>
    <w:lvl w:ilvl="3" w:tplc="2D48AE5E">
      <w:start w:val="1"/>
      <w:numFmt w:val="decimal"/>
      <w:lvlText w:val="%4."/>
      <w:lvlJc w:val="left"/>
      <w:pPr>
        <w:ind w:left="1020" w:hanging="360"/>
      </w:pPr>
    </w:lvl>
    <w:lvl w:ilvl="4" w:tplc="D31EC95E">
      <w:start w:val="1"/>
      <w:numFmt w:val="decimal"/>
      <w:lvlText w:val="%5."/>
      <w:lvlJc w:val="left"/>
      <w:pPr>
        <w:ind w:left="1020" w:hanging="360"/>
      </w:pPr>
    </w:lvl>
    <w:lvl w:ilvl="5" w:tplc="A78E68F8">
      <w:start w:val="1"/>
      <w:numFmt w:val="decimal"/>
      <w:lvlText w:val="%6."/>
      <w:lvlJc w:val="left"/>
      <w:pPr>
        <w:ind w:left="1020" w:hanging="360"/>
      </w:pPr>
    </w:lvl>
    <w:lvl w:ilvl="6" w:tplc="55F40542">
      <w:start w:val="1"/>
      <w:numFmt w:val="decimal"/>
      <w:lvlText w:val="%7."/>
      <w:lvlJc w:val="left"/>
      <w:pPr>
        <w:ind w:left="1020" w:hanging="360"/>
      </w:pPr>
    </w:lvl>
    <w:lvl w:ilvl="7" w:tplc="19760F7C">
      <w:start w:val="1"/>
      <w:numFmt w:val="decimal"/>
      <w:lvlText w:val="%8."/>
      <w:lvlJc w:val="left"/>
      <w:pPr>
        <w:ind w:left="1020" w:hanging="360"/>
      </w:pPr>
    </w:lvl>
    <w:lvl w:ilvl="8" w:tplc="82C686E0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056A5DAB"/>
    <w:multiLevelType w:val="hybridMultilevel"/>
    <w:tmpl w:val="4F7253EE"/>
    <w:lvl w:ilvl="0" w:tplc="69FC72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39C5F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21426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E3E1D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6DC7B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1B4DE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10816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F883C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6A20A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0677278F"/>
    <w:multiLevelType w:val="hybridMultilevel"/>
    <w:tmpl w:val="B588AF2E"/>
    <w:lvl w:ilvl="0" w:tplc="FB548F72">
      <w:start w:val="1"/>
      <w:numFmt w:val="decimal"/>
      <w:lvlText w:val="%1."/>
      <w:lvlJc w:val="left"/>
      <w:pPr>
        <w:ind w:left="1020" w:hanging="360"/>
      </w:pPr>
    </w:lvl>
    <w:lvl w:ilvl="1" w:tplc="7EB68628">
      <w:start w:val="1"/>
      <w:numFmt w:val="decimal"/>
      <w:lvlText w:val="%2."/>
      <w:lvlJc w:val="left"/>
      <w:pPr>
        <w:ind w:left="1020" w:hanging="360"/>
      </w:pPr>
    </w:lvl>
    <w:lvl w:ilvl="2" w:tplc="35903AC0">
      <w:start w:val="1"/>
      <w:numFmt w:val="decimal"/>
      <w:lvlText w:val="%3."/>
      <w:lvlJc w:val="left"/>
      <w:pPr>
        <w:ind w:left="1020" w:hanging="360"/>
      </w:pPr>
    </w:lvl>
    <w:lvl w:ilvl="3" w:tplc="294A83AE">
      <w:start w:val="1"/>
      <w:numFmt w:val="decimal"/>
      <w:lvlText w:val="%4."/>
      <w:lvlJc w:val="left"/>
      <w:pPr>
        <w:ind w:left="1020" w:hanging="360"/>
      </w:pPr>
    </w:lvl>
    <w:lvl w:ilvl="4" w:tplc="3320B9F6">
      <w:start w:val="1"/>
      <w:numFmt w:val="decimal"/>
      <w:lvlText w:val="%5."/>
      <w:lvlJc w:val="left"/>
      <w:pPr>
        <w:ind w:left="1020" w:hanging="360"/>
      </w:pPr>
    </w:lvl>
    <w:lvl w:ilvl="5" w:tplc="CB42183A">
      <w:start w:val="1"/>
      <w:numFmt w:val="decimal"/>
      <w:lvlText w:val="%6."/>
      <w:lvlJc w:val="left"/>
      <w:pPr>
        <w:ind w:left="1020" w:hanging="360"/>
      </w:pPr>
    </w:lvl>
    <w:lvl w:ilvl="6" w:tplc="DCE6F044">
      <w:start w:val="1"/>
      <w:numFmt w:val="decimal"/>
      <w:lvlText w:val="%7."/>
      <w:lvlJc w:val="left"/>
      <w:pPr>
        <w:ind w:left="1020" w:hanging="360"/>
      </w:pPr>
    </w:lvl>
    <w:lvl w:ilvl="7" w:tplc="22D837B8">
      <w:start w:val="1"/>
      <w:numFmt w:val="decimal"/>
      <w:lvlText w:val="%8."/>
      <w:lvlJc w:val="left"/>
      <w:pPr>
        <w:ind w:left="1020" w:hanging="360"/>
      </w:pPr>
    </w:lvl>
    <w:lvl w:ilvl="8" w:tplc="EA6AA11C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07550028"/>
    <w:multiLevelType w:val="hybridMultilevel"/>
    <w:tmpl w:val="67F45A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070E97"/>
    <w:multiLevelType w:val="hybridMultilevel"/>
    <w:tmpl w:val="D70C73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7C7974"/>
    <w:multiLevelType w:val="hybridMultilevel"/>
    <w:tmpl w:val="692C244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2A74D3B"/>
    <w:multiLevelType w:val="hybridMultilevel"/>
    <w:tmpl w:val="904C352C"/>
    <w:lvl w:ilvl="0" w:tplc="357A149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446312"/>
    <w:multiLevelType w:val="hybridMultilevel"/>
    <w:tmpl w:val="E41CA6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273FC5"/>
    <w:multiLevelType w:val="hybridMultilevel"/>
    <w:tmpl w:val="4A946C8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F5F3502"/>
    <w:multiLevelType w:val="hybridMultilevel"/>
    <w:tmpl w:val="0748B6C4"/>
    <w:lvl w:ilvl="0" w:tplc="108C400C">
      <w:start w:val="1"/>
      <w:numFmt w:val="bullet"/>
      <w:pStyle w:val="Bullet1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3055FF"/>
    <w:multiLevelType w:val="hybridMultilevel"/>
    <w:tmpl w:val="926A88EE"/>
    <w:lvl w:ilvl="0" w:tplc="88CEB140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5" w15:restartNumberingAfterBreak="0">
    <w:nsid w:val="28F03264"/>
    <w:multiLevelType w:val="hybridMultilevel"/>
    <w:tmpl w:val="CAC22A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0A2B5C"/>
    <w:multiLevelType w:val="hybridMultilevel"/>
    <w:tmpl w:val="5136DE46"/>
    <w:lvl w:ilvl="0" w:tplc="CCB616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018D2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8D0E7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4EC4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FFE4F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8567B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2BCA0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E660B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88E14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2D323D"/>
    <w:multiLevelType w:val="hybridMultilevel"/>
    <w:tmpl w:val="E9BA29C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F76EC9"/>
    <w:multiLevelType w:val="hybridMultilevel"/>
    <w:tmpl w:val="9E0E1C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1353ED"/>
    <w:multiLevelType w:val="hybridMultilevel"/>
    <w:tmpl w:val="F6303482"/>
    <w:lvl w:ilvl="0" w:tplc="B9D80D0A">
      <w:start w:val="1"/>
      <w:numFmt w:val="decimal"/>
      <w:lvlText w:val="%1."/>
      <w:lvlJc w:val="left"/>
      <w:pPr>
        <w:ind w:left="1020" w:hanging="360"/>
      </w:pPr>
    </w:lvl>
    <w:lvl w:ilvl="1" w:tplc="AB904378">
      <w:start w:val="1"/>
      <w:numFmt w:val="decimal"/>
      <w:lvlText w:val="%2."/>
      <w:lvlJc w:val="left"/>
      <w:pPr>
        <w:ind w:left="1020" w:hanging="360"/>
      </w:pPr>
    </w:lvl>
    <w:lvl w:ilvl="2" w:tplc="C144DD58">
      <w:start w:val="1"/>
      <w:numFmt w:val="decimal"/>
      <w:lvlText w:val="%3."/>
      <w:lvlJc w:val="left"/>
      <w:pPr>
        <w:ind w:left="1020" w:hanging="360"/>
      </w:pPr>
    </w:lvl>
    <w:lvl w:ilvl="3" w:tplc="0890B97E">
      <w:start w:val="1"/>
      <w:numFmt w:val="decimal"/>
      <w:lvlText w:val="%4."/>
      <w:lvlJc w:val="left"/>
      <w:pPr>
        <w:ind w:left="1020" w:hanging="360"/>
      </w:pPr>
    </w:lvl>
    <w:lvl w:ilvl="4" w:tplc="BA62CFBC">
      <w:start w:val="1"/>
      <w:numFmt w:val="decimal"/>
      <w:lvlText w:val="%5."/>
      <w:lvlJc w:val="left"/>
      <w:pPr>
        <w:ind w:left="1020" w:hanging="360"/>
      </w:pPr>
    </w:lvl>
    <w:lvl w:ilvl="5" w:tplc="1A34A1CA">
      <w:start w:val="1"/>
      <w:numFmt w:val="decimal"/>
      <w:lvlText w:val="%6."/>
      <w:lvlJc w:val="left"/>
      <w:pPr>
        <w:ind w:left="1020" w:hanging="360"/>
      </w:pPr>
    </w:lvl>
    <w:lvl w:ilvl="6" w:tplc="6AD842F0">
      <w:start w:val="1"/>
      <w:numFmt w:val="decimal"/>
      <w:lvlText w:val="%7."/>
      <w:lvlJc w:val="left"/>
      <w:pPr>
        <w:ind w:left="1020" w:hanging="360"/>
      </w:pPr>
    </w:lvl>
    <w:lvl w:ilvl="7" w:tplc="43B28A0A">
      <w:start w:val="1"/>
      <w:numFmt w:val="decimal"/>
      <w:lvlText w:val="%8."/>
      <w:lvlJc w:val="left"/>
      <w:pPr>
        <w:ind w:left="1020" w:hanging="360"/>
      </w:pPr>
    </w:lvl>
    <w:lvl w:ilvl="8" w:tplc="0E703D7A">
      <w:start w:val="1"/>
      <w:numFmt w:val="decimal"/>
      <w:lvlText w:val="%9."/>
      <w:lvlJc w:val="left"/>
      <w:pPr>
        <w:ind w:left="1020" w:hanging="360"/>
      </w:pPr>
    </w:lvl>
  </w:abstractNum>
  <w:abstractNum w:abstractNumId="21" w15:restartNumberingAfterBreak="0">
    <w:nsid w:val="314C6B5A"/>
    <w:multiLevelType w:val="hybridMultilevel"/>
    <w:tmpl w:val="49DAAC1E"/>
    <w:lvl w:ilvl="0" w:tplc="705AAD04">
      <w:start w:val="1"/>
      <w:numFmt w:val="decimal"/>
      <w:lvlText w:val="%1."/>
      <w:lvlJc w:val="left"/>
      <w:pPr>
        <w:ind w:left="720" w:hanging="360"/>
      </w:pPr>
    </w:lvl>
    <w:lvl w:ilvl="1" w:tplc="197E6F5E">
      <w:start w:val="1"/>
      <w:numFmt w:val="decimal"/>
      <w:lvlText w:val="%2."/>
      <w:lvlJc w:val="left"/>
      <w:pPr>
        <w:ind w:left="720" w:hanging="360"/>
      </w:pPr>
    </w:lvl>
    <w:lvl w:ilvl="2" w:tplc="C5E45576">
      <w:start w:val="1"/>
      <w:numFmt w:val="decimal"/>
      <w:lvlText w:val="%3."/>
      <w:lvlJc w:val="left"/>
      <w:pPr>
        <w:ind w:left="720" w:hanging="360"/>
      </w:pPr>
    </w:lvl>
    <w:lvl w:ilvl="3" w:tplc="FDA8B9D0">
      <w:start w:val="1"/>
      <w:numFmt w:val="decimal"/>
      <w:lvlText w:val="%4."/>
      <w:lvlJc w:val="left"/>
      <w:pPr>
        <w:ind w:left="720" w:hanging="360"/>
      </w:pPr>
    </w:lvl>
    <w:lvl w:ilvl="4" w:tplc="ED08EF16">
      <w:start w:val="1"/>
      <w:numFmt w:val="decimal"/>
      <w:lvlText w:val="%5."/>
      <w:lvlJc w:val="left"/>
      <w:pPr>
        <w:ind w:left="720" w:hanging="360"/>
      </w:pPr>
    </w:lvl>
    <w:lvl w:ilvl="5" w:tplc="DDB4DDA6">
      <w:start w:val="1"/>
      <w:numFmt w:val="decimal"/>
      <w:lvlText w:val="%6."/>
      <w:lvlJc w:val="left"/>
      <w:pPr>
        <w:ind w:left="720" w:hanging="360"/>
      </w:pPr>
    </w:lvl>
    <w:lvl w:ilvl="6" w:tplc="D8E09B04">
      <w:start w:val="1"/>
      <w:numFmt w:val="decimal"/>
      <w:lvlText w:val="%7."/>
      <w:lvlJc w:val="left"/>
      <w:pPr>
        <w:ind w:left="720" w:hanging="360"/>
      </w:pPr>
    </w:lvl>
    <w:lvl w:ilvl="7" w:tplc="5A4A615A">
      <w:start w:val="1"/>
      <w:numFmt w:val="decimal"/>
      <w:lvlText w:val="%8."/>
      <w:lvlJc w:val="left"/>
      <w:pPr>
        <w:ind w:left="720" w:hanging="360"/>
      </w:pPr>
    </w:lvl>
    <w:lvl w:ilvl="8" w:tplc="118A356C">
      <w:start w:val="1"/>
      <w:numFmt w:val="decimal"/>
      <w:lvlText w:val="%9."/>
      <w:lvlJc w:val="left"/>
      <w:pPr>
        <w:ind w:left="720" w:hanging="360"/>
      </w:pPr>
    </w:lvl>
  </w:abstractNum>
  <w:abstractNum w:abstractNumId="22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3" w15:restartNumberingAfterBreak="0">
    <w:nsid w:val="33434512"/>
    <w:multiLevelType w:val="multilevel"/>
    <w:tmpl w:val="01DED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-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5" w15:restartNumberingAfterBreak="0">
    <w:nsid w:val="39AA6A49"/>
    <w:multiLevelType w:val="hybridMultilevel"/>
    <w:tmpl w:val="68608386"/>
    <w:lvl w:ilvl="0" w:tplc="1CEE1A72">
      <w:start w:val="1"/>
      <w:numFmt w:val="decimal"/>
      <w:lvlText w:val="%1."/>
      <w:lvlJc w:val="left"/>
      <w:pPr>
        <w:ind w:left="720" w:hanging="360"/>
      </w:pPr>
    </w:lvl>
    <w:lvl w:ilvl="1" w:tplc="F086E400">
      <w:start w:val="1"/>
      <w:numFmt w:val="decimal"/>
      <w:lvlText w:val="%2."/>
      <w:lvlJc w:val="left"/>
      <w:pPr>
        <w:ind w:left="720" w:hanging="360"/>
      </w:pPr>
    </w:lvl>
    <w:lvl w:ilvl="2" w:tplc="97D2FA2A">
      <w:start w:val="1"/>
      <w:numFmt w:val="decimal"/>
      <w:lvlText w:val="%3."/>
      <w:lvlJc w:val="left"/>
      <w:pPr>
        <w:ind w:left="720" w:hanging="360"/>
      </w:pPr>
    </w:lvl>
    <w:lvl w:ilvl="3" w:tplc="DB3AEE26">
      <w:start w:val="1"/>
      <w:numFmt w:val="decimal"/>
      <w:lvlText w:val="%4."/>
      <w:lvlJc w:val="left"/>
      <w:pPr>
        <w:ind w:left="720" w:hanging="360"/>
      </w:pPr>
    </w:lvl>
    <w:lvl w:ilvl="4" w:tplc="D14E3F62">
      <w:start w:val="1"/>
      <w:numFmt w:val="decimal"/>
      <w:lvlText w:val="%5."/>
      <w:lvlJc w:val="left"/>
      <w:pPr>
        <w:ind w:left="720" w:hanging="360"/>
      </w:pPr>
    </w:lvl>
    <w:lvl w:ilvl="5" w:tplc="EFAC287E">
      <w:start w:val="1"/>
      <w:numFmt w:val="decimal"/>
      <w:lvlText w:val="%6."/>
      <w:lvlJc w:val="left"/>
      <w:pPr>
        <w:ind w:left="720" w:hanging="360"/>
      </w:pPr>
    </w:lvl>
    <w:lvl w:ilvl="6" w:tplc="C42C5FAA">
      <w:start w:val="1"/>
      <w:numFmt w:val="decimal"/>
      <w:lvlText w:val="%7."/>
      <w:lvlJc w:val="left"/>
      <w:pPr>
        <w:ind w:left="720" w:hanging="360"/>
      </w:pPr>
    </w:lvl>
    <w:lvl w:ilvl="7" w:tplc="9552DE56">
      <w:start w:val="1"/>
      <w:numFmt w:val="decimal"/>
      <w:lvlText w:val="%8."/>
      <w:lvlJc w:val="left"/>
      <w:pPr>
        <w:ind w:left="720" w:hanging="360"/>
      </w:pPr>
    </w:lvl>
    <w:lvl w:ilvl="8" w:tplc="0CF225B8">
      <w:start w:val="1"/>
      <w:numFmt w:val="decimal"/>
      <w:lvlText w:val="%9."/>
      <w:lvlJc w:val="left"/>
      <w:pPr>
        <w:ind w:left="720" w:hanging="360"/>
      </w:pPr>
    </w:lvl>
  </w:abstractNum>
  <w:abstractNum w:abstractNumId="26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A46192A"/>
    <w:multiLevelType w:val="hybridMultilevel"/>
    <w:tmpl w:val="1D883714"/>
    <w:lvl w:ilvl="0" w:tplc="531848D0">
      <w:start w:val="1"/>
      <w:numFmt w:val="bullet"/>
      <w:pStyle w:val="Bullet2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3814906"/>
    <w:multiLevelType w:val="hybridMultilevel"/>
    <w:tmpl w:val="65643D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DB32DC"/>
    <w:multiLevelType w:val="multilevel"/>
    <w:tmpl w:val="41FA7E74"/>
    <w:lvl w:ilvl="0">
      <w:start w:val="1"/>
      <w:numFmt w:val="bullet"/>
      <w:pStyle w:val="Bullet10"/>
      <w:lvlText w:val=""/>
      <w:lvlJc w:val="left"/>
      <w:pPr>
        <w:ind w:left="714" w:hanging="35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071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428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85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42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499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56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13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0" w:hanging="357"/>
      </w:pPr>
      <w:rPr>
        <w:rFonts w:ascii="Wingdings" w:hAnsi="Wingdings" w:hint="default"/>
      </w:rPr>
    </w:lvl>
  </w:abstractNum>
  <w:abstractNum w:abstractNumId="31" w15:restartNumberingAfterBreak="0">
    <w:nsid w:val="53F9351B"/>
    <w:multiLevelType w:val="hybridMultilevel"/>
    <w:tmpl w:val="121CFE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D214BF"/>
    <w:multiLevelType w:val="hybridMultilevel"/>
    <w:tmpl w:val="186E9140"/>
    <w:lvl w:ilvl="0" w:tplc="ABE4CF02">
      <w:start w:val="1"/>
      <w:numFmt w:val="decimal"/>
      <w:lvlText w:val="%1."/>
      <w:lvlJc w:val="left"/>
      <w:pPr>
        <w:ind w:left="1020" w:hanging="360"/>
      </w:pPr>
    </w:lvl>
    <w:lvl w:ilvl="1" w:tplc="2C8E901E">
      <w:start w:val="1"/>
      <w:numFmt w:val="decimal"/>
      <w:lvlText w:val="%2."/>
      <w:lvlJc w:val="left"/>
      <w:pPr>
        <w:ind w:left="1020" w:hanging="360"/>
      </w:pPr>
    </w:lvl>
    <w:lvl w:ilvl="2" w:tplc="5DCA8A22">
      <w:start w:val="1"/>
      <w:numFmt w:val="decimal"/>
      <w:lvlText w:val="%3."/>
      <w:lvlJc w:val="left"/>
      <w:pPr>
        <w:ind w:left="1020" w:hanging="360"/>
      </w:pPr>
    </w:lvl>
    <w:lvl w:ilvl="3" w:tplc="B25E56AA">
      <w:start w:val="1"/>
      <w:numFmt w:val="decimal"/>
      <w:lvlText w:val="%4."/>
      <w:lvlJc w:val="left"/>
      <w:pPr>
        <w:ind w:left="1020" w:hanging="360"/>
      </w:pPr>
    </w:lvl>
    <w:lvl w:ilvl="4" w:tplc="2534BD86">
      <w:start w:val="1"/>
      <w:numFmt w:val="decimal"/>
      <w:lvlText w:val="%5."/>
      <w:lvlJc w:val="left"/>
      <w:pPr>
        <w:ind w:left="1020" w:hanging="360"/>
      </w:pPr>
    </w:lvl>
    <w:lvl w:ilvl="5" w:tplc="50D42F54">
      <w:start w:val="1"/>
      <w:numFmt w:val="decimal"/>
      <w:lvlText w:val="%6."/>
      <w:lvlJc w:val="left"/>
      <w:pPr>
        <w:ind w:left="1020" w:hanging="360"/>
      </w:pPr>
    </w:lvl>
    <w:lvl w:ilvl="6" w:tplc="EE7E20C6">
      <w:start w:val="1"/>
      <w:numFmt w:val="decimal"/>
      <w:lvlText w:val="%7."/>
      <w:lvlJc w:val="left"/>
      <w:pPr>
        <w:ind w:left="1020" w:hanging="360"/>
      </w:pPr>
    </w:lvl>
    <w:lvl w:ilvl="7" w:tplc="BC94EBC4">
      <w:start w:val="1"/>
      <w:numFmt w:val="decimal"/>
      <w:lvlText w:val="%8."/>
      <w:lvlJc w:val="left"/>
      <w:pPr>
        <w:ind w:left="1020" w:hanging="360"/>
      </w:pPr>
    </w:lvl>
    <w:lvl w:ilvl="8" w:tplc="4D063E66">
      <w:start w:val="1"/>
      <w:numFmt w:val="decimal"/>
      <w:lvlText w:val="%9."/>
      <w:lvlJc w:val="left"/>
      <w:pPr>
        <w:ind w:left="1020" w:hanging="360"/>
      </w:pPr>
    </w:lvl>
  </w:abstractNum>
  <w:abstractNum w:abstractNumId="33" w15:restartNumberingAfterBreak="0">
    <w:nsid w:val="56D43B2D"/>
    <w:multiLevelType w:val="hybridMultilevel"/>
    <w:tmpl w:val="F618BEE8"/>
    <w:lvl w:ilvl="0" w:tplc="5C28C040">
      <w:start w:val="1"/>
      <w:numFmt w:val="decimal"/>
      <w:lvlText w:val="%1."/>
      <w:lvlJc w:val="left"/>
      <w:pPr>
        <w:ind w:left="1020" w:hanging="360"/>
      </w:pPr>
    </w:lvl>
    <w:lvl w:ilvl="1" w:tplc="F790F822">
      <w:start w:val="1"/>
      <w:numFmt w:val="decimal"/>
      <w:lvlText w:val="%2."/>
      <w:lvlJc w:val="left"/>
      <w:pPr>
        <w:ind w:left="1020" w:hanging="360"/>
      </w:pPr>
    </w:lvl>
    <w:lvl w:ilvl="2" w:tplc="E32CB1D4">
      <w:start w:val="1"/>
      <w:numFmt w:val="decimal"/>
      <w:lvlText w:val="%3."/>
      <w:lvlJc w:val="left"/>
      <w:pPr>
        <w:ind w:left="1020" w:hanging="360"/>
      </w:pPr>
    </w:lvl>
    <w:lvl w:ilvl="3" w:tplc="B1CC907C">
      <w:start w:val="1"/>
      <w:numFmt w:val="decimal"/>
      <w:lvlText w:val="%4."/>
      <w:lvlJc w:val="left"/>
      <w:pPr>
        <w:ind w:left="1020" w:hanging="360"/>
      </w:pPr>
    </w:lvl>
    <w:lvl w:ilvl="4" w:tplc="7EF600C8">
      <w:start w:val="1"/>
      <w:numFmt w:val="decimal"/>
      <w:lvlText w:val="%5."/>
      <w:lvlJc w:val="left"/>
      <w:pPr>
        <w:ind w:left="1020" w:hanging="360"/>
      </w:pPr>
    </w:lvl>
    <w:lvl w:ilvl="5" w:tplc="3B36E304">
      <w:start w:val="1"/>
      <w:numFmt w:val="decimal"/>
      <w:lvlText w:val="%6."/>
      <w:lvlJc w:val="left"/>
      <w:pPr>
        <w:ind w:left="1020" w:hanging="360"/>
      </w:pPr>
    </w:lvl>
    <w:lvl w:ilvl="6" w:tplc="9466A046">
      <w:start w:val="1"/>
      <w:numFmt w:val="decimal"/>
      <w:lvlText w:val="%7."/>
      <w:lvlJc w:val="left"/>
      <w:pPr>
        <w:ind w:left="1020" w:hanging="360"/>
      </w:pPr>
    </w:lvl>
    <w:lvl w:ilvl="7" w:tplc="1C7E70A0">
      <w:start w:val="1"/>
      <w:numFmt w:val="decimal"/>
      <w:lvlText w:val="%8."/>
      <w:lvlJc w:val="left"/>
      <w:pPr>
        <w:ind w:left="1020" w:hanging="360"/>
      </w:pPr>
    </w:lvl>
    <w:lvl w:ilvl="8" w:tplc="261A3950">
      <w:start w:val="1"/>
      <w:numFmt w:val="decimal"/>
      <w:lvlText w:val="%9."/>
      <w:lvlJc w:val="left"/>
      <w:pPr>
        <w:ind w:left="1020" w:hanging="360"/>
      </w:pPr>
    </w:lvl>
  </w:abstractNum>
  <w:abstractNum w:abstractNumId="34" w15:restartNumberingAfterBreak="0">
    <w:nsid w:val="59D22471"/>
    <w:multiLevelType w:val="hybridMultilevel"/>
    <w:tmpl w:val="73028A58"/>
    <w:lvl w:ilvl="0" w:tplc="0C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5" w15:restartNumberingAfterBreak="0">
    <w:nsid w:val="5AEF3B73"/>
    <w:multiLevelType w:val="multilevel"/>
    <w:tmpl w:val="CF765F3A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6" w15:restartNumberingAfterBreak="0">
    <w:nsid w:val="5E9118F3"/>
    <w:multiLevelType w:val="hybridMultilevel"/>
    <w:tmpl w:val="B71C567A"/>
    <w:lvl w:ilvl="0" w:tplc="EDDCB814">
      <w:start w:val="1"/>
      <w:numFmt w:val="decimal"/>
      <w:lvlText w:val="%1."/>
      <w:lvlJc w:val="left"/>
      <w:pPr>
        <w:ind w:left="720" w:hanging="360"/>
      </w:pPr>
    </w:lvl>
    <w:lvl w:ilvl="1" w:tplc="617675D4">
      <w:start w:val="1"/>
      <w:numFmt w:val="decimal"/>
      <w:lvlText w:val="%2."/>
      <w:lvlJc w:val="left"/>
      <w:pPr>
        <w:ind w:left="720" w:hanging="360"/>
      </w:pPr>
    </w:lvl>
    <w:lvl w:ilvl="2" w:tplc="BE4C1F78">
      <w:start w:val="1"/>
      <w:numFmt w:val="decimal"/>
      <w:lvlText w:val="%3."/>
      <w:lvlJc w:val="left"/>
      <w:pPr>
        <w:ind w:left="720" w:hanging="360"/>
      </w:pPr>
    </w:lvl>
    <w:lvl w:ilvl="3" w:tplc="8E34E0D4">
      <w:start w:val="1"/>
      <w:numFmt w:val="decimal"/>
      <w:lvlText w:val="%4."/>
      <w:lvlJc w:val="left"/>
      <w:pPr>
        <w:ind w:left="720" w:hanging="360"/>
      </w:pPr>
    </w:lvl>
    <w:lvl w:ilvl="4" w:tplc="E748345E">
      <w:start w:val="1"/>
      <w:numFmt w:val="decimal"/>
      <w:lvlText w:val="%5."/>
      <w:lvlJc w:val="left"/>
      <w:pPr>
        <w:ind w:left="720" w:hanging="360"/>
      </w:pPr>
    </w:lvl>
    <w:lvl w:ilvl="5" w:tplc="7442753E">
      <w:start w:val="1"/>
      <w:numFmt w:val="decimal"/>
      <w:lvlText w:val="%6."/>
      <w:lvlJc w:val="left"/>
      <w:pPr>
        <w:ind w:left="720" w:hanging="360"/>
      </w:pPr>
    </w:lvl>
    <w:lvl w:ilvl="6" w:tplc="2E528106">
      <w:start w:val="1"/>
      <w:numFmt w:val="decimal"/>
      <w:lvlText w:val="%7."/>
      <w:lvlJc w:val="left"/>
      <w:pPr>
        <w:ind w:left="720" w:hanging="360"/>
      </w:pPr>
    </w:lvl>
    <w:lvl w:ilvl="7" w:tplc="59709AF6">
      <w:start w:val="1"/>
      <w:numFmt w:val="decimal"/>
      <w:lvlText w:val="%8."/>
      <w:lvlJc w:val="left"/>
      <w:pPr>
        <w:ind w:left="720" w:hanging="360"/>
      </w:pPr>
    </w:lvl>
    <w:lvl w:ilvl="8" w:tplc="4F38AE36">
      <w:start w:val="1"/>
      <w:numFmt w:val="decimal"/>
      <w:lvlText w:val="%9."/>
      <w:lvlJc w:val="left"/>
      <w:pPr>
        <w:ind w:left="720" w:hanging="360"/>
      </w:pPr>
    </w:lvl>
  </w:abstractNum>
  <w:abstractNum w:abstractNumId="37" w15:restartNumberingAfterBreak="0">
    <w:nsid w:val="61A07225"/>
    <w:multiLevelType w:val="hybridMultilevel"/>
    <w:tmpl w:val="A5B4903A"/>
    <w:lvl w:ilvl="0" w:tplc="A1E42CBA">
      <w:start w:val="1"/>
      <w:numFmt w:val="decimal"/>
      <w:lvlText w:val="%1."/>
      <w:lvlJc w:val="left"/>
      <w:pPr>
        <w:ind w:left="1020" w:hanging="360"/>
      </w:pPr>
    </w:lvl>
    <w:lvl w:ilvl="1" w:tplc="2E0005F0">
      <w:start w:val="1"/>
      <w:numFmt w:val="decimal"/>
      <w:lvlText w:val="%2."/>
      <w:lvlJc w:val="left"/>
      <w:pPr>
        <w:ind w:left="1020" w:hanging="360"/>
      </w:pPr>
    </w:lvl>
    <w:lvl w:ilvl="2" w:tplc="46FC9684">
      <w:start w:val="1"/>
      <w:numFmt w:val="decimal"/>
      <w:lvlText w:val="%3."/>
      <w:lvlJc w:val="left"/>
      <w:pPr>
        <w:ind w:left="1020" w:hanging="360"/>
      </w:pPr>
    </w:lvl>
    <w:lvl w:ilvl="3" w:tplc="DF8EF156">
      <w:start w:val="1"/>
      <w:numFmt w:val="decimal"/>
      <w:lvlText w:val="%4."/>
      <w:lvlJc w:val="left"/>
      <w:pPr>
        <w:ind w:left="1020" w:hanging="360"/>
      </w:pPr>
    </w:lvl>
    <w:lvl w:ilvl="4" w:tplc="0A42D806">
      <w:start w:val="1"/>
      <w:numFmt w:val="decimal"/>
      <w:lvlText w:val="%5."/>
      <w:lvlJc w:val="left"/>
      <w:pPr>
        <w:ind w:left="1020" w:hanging="360"/>
      </w:pPr>
    </w:lvl>
    <w:lvl w:ilvl="5" w:tplc="F2AAEE94">
      <w:start w:val="1"/>
      <w:numFmt w:val="decimal"/>
      <w:lvlText w:val="%6."/>
      <w:lvlJc w:val="left"/>
      <w:pPr>
        <w:ind w:left="1020" w:hanging="360"/>
      </w:pPr>
    </w:lvl>
    <w:lvl w:ilvl="6" w:tplc="2CF66012">
      <w:start w:val="1"/>
      <w:numFmt w:val="decimal"/>
      <w:lvlText w:val="%7."/>
      <w:lvlJc w:val="left"/>
      <w:pPr>
        <w:ind w:left="1020" w:hanging="360"/>
      </w:pPr>
    </w:lvl>
    <w:lvl w:ilvl="7" w:tplc="F7B8F3F2">
      <w:start w:val="1"/>
      <w:numFmt w:val="decimal"/>
      <w:lvlText w:val="%8."/>
      <w:lvlJc w:val="left"/>
      <w:pPr>
        <w:ind w:left="1020" w:hanging="360"/>
      </w:pPr>
    </w:lvl>
    <w:lvl w:ilvl="8" w:tplc="5082227A">
      <w:start w:val="1"/>
      <w:numFmt w:val="decimal"/>
      <w:lvlText w:val="%9."/>
      <w:lvlJc w:val="left"/>
      <w:pPr>
        <w:ind w:left="1020" w:hanging="360"/>
      </w:pPr>
    </w:lvl>
  </w:abstractNum>
  <w:abstractNum w:abstractNumId="38" w15:restartNumberingAfterBreak="0">
    <w:nsid w:val="70123243"/>
    <w:multiLevelType w:val="hybridMultilevel"/>
    <w:tmpl w:val="814CBF26"/>
    <w:lvl w:ilvl="0" w:tplc="41DE4FC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695605"/>
    <w:multiLevelType w:val="hybridMultilevel"/>
    <w:tmpl w:val="7D5EE24E"/>
    <w:lvl w:ilvl="0" w:tplc="5F747DDA">
      <w:start w:val="1"/>
      <w:numFmt w:val="decimal"/>
      <w:lvlText w:val="%1."/>
      <w:lvlJc w:val="left"/>
      <w:pPr>
        <w:ind w:left="1020" w:hanging="360"/>
      </w:pPr>
    </w:lvl>
    <w:lvl w:ilvl="1" w:tplc="778A856E">
      <w:start w:val="1"/>
      <w:numFmt w:val="decimal"/>
      <w:lvlText w:val="%2."/>
      <w:lvlJc w:val="left"/>
      <w:pPr>
        <w:ind w:left="1020" w:hanging="360"/>
      </w:pPr>
    </w:lvl>
    <w:lvl w:ilvl="2" w:tplc="4BF0CA8C">
      <w:start w:val="1"/>
      <w:numFmt w:val="decimal"/>
      <w:lvlText w:val="%3."/>
      <w:lvlJc w:val="left"/>
      <w:pPr>
        <w:ind w:left="1020" w:hanging="360"/>
      </w:pPr>
    </w:lvl>
    <w:lvl w:ilvl="3" w:tplc="E236D6B0">
      <w:start w:val="1"/>
      <w:numFmt w:val="decimal"/>
      <w:lvlText w:val="%4."/>
      <w:lvlJc w:val="left"/>
      <w:pPr>
        <w:ind w:left="1020" w:hanging="360"/>
      </w:pPr>
    </w:lvl>
    <w:lvl w:ilvl="4" w:tplc="A05ED478">
      <w:start w:val="1"/>
      <w:numFmt w:val="decimal"/>
      <w:lvlText w:val="%5."/>
      <w:lvlJc w:val="left"/>
      <w:pPr>
        <w:ind w:left="1020" w:hanging="360"/>
      </w:pPr>
    </w:lvl>
    <w:lvl w:ilvl="5" w:tplc="98FED2E0">
      <w:start w:val="1"/>
      <w:numFmt w:val="decimal"/>
      <w:lvlText w:val="%6."/>
      <w:lvlJc w:val="left"/>
      <w:pPr>
        <w:ind w:left="1020" w:hanging="360"/>
      </w:pPr>
    </w:lvl>
    <w:lvl w:ilvl="6" w:tplc="7FAC6DBA">
      <w:start w:val="1"/>
      <w:numFmt w:val="decimal"/>
      <w:lvlText w:val="%7."/>
      <w:lvlJc w:val="left"/>
      <w:pPr>
        <w:ind w:left="1020" w:hanging="360"/>
      </w:pPr>
    </w:lvl>
    <w:lvl w:ilvl="7" w:tplc="DA185F3E">
      <w:start w:val="1"/>
      <w:numFmt w:val="decimal"/>
      <w:lvlText w:val="%8."/>
      <w:lvlJc w:val="left"/>
      <w:pPr>
        <w:ind w:left="1020" w:hanging="360"/>
      </w:pPr>
    </w:lvl>
    <w:lvl w:ilvl="8" w:tplc="52C60856">
      <w:start w:val="1"/>
      <w:numFmt w:val="decimal"/>
      <w:lvlText w:val="%9."/>
      <w:lvlJc w:val="left"/>
      <w:pPr>
        <w:ind w:left="1020" w:hanging="360"/>
      </w:pPr>
    </w:lvl>
  </w:abstractNum>
  <w:abstractNum w:abstractNumId="40" w15:restartNumberingAfterBreak="0">
    <w:nsid w:val="7BAC4D53"/>
    <w:multiLevelType w:val="hybridMultilevel"/>
    <w:tmpl w:val="82628D6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C138CB"/>
    <w:multiLevelType w:val="hybridMultilevel"/>
    <w:tmpl w:val="289087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7611780">
    <w:abstractNumId w:val="24"/>
  </w:num>
  <w:num w:numId="2" w16cid:durableId="862402279">
    <w:abstractNumId w:val="9"/>
  </w:num>
  <w:num w:numId="3" w16cid:durableId="1991639433">
    <w:abstractNumId w:val="14"/>
  </w:num>
  <w:num w:numId="4" w16cid:durableId="739518056">
    <w:abstractNumId w:val="41"/>
  </w:num>
  <w:num w:numId="5" w16cid:durableId="145901810">
    <w:abstractNumId w:val="17"/>
  </w:num>
  <w:num w:numId="6" w16cid:durableId="2084796931">
    <w:abstractNumId w:val="10"/>
  </w:num>
  <w:num w:numId="7" w16cid:durableId="154877118">
    <w:abstractNumId w:val="22"/>
  </w:num>
  <w:num w:numId="8" w16cid:durableId="623803465">
    <w:abstractNumId w:val="28"/>
  </w:num>
  <w:num w:numId="9" w16cid:durableId="1657562670">
    <w:abstractNumId w:val="26"/>
  </w:num>
  <w:num w:numId="10" w16cid:durableId="1040786866">
    <w:abstractNumId w:val="30"/>
  </w:num>
  <w:num w:numId="11" w16cid:durableId="561142459">
    <w:abstractNumId w:val="35"/>
  </w:num>
  <w:num w:numId="12" w16cid:durableId="1390423885">
    <w:abstractNumId w:val="27"/>
  </w:num>
  <w:num w:numId="13" w16cid:durableId="504823925">
    <w:abstractNumId w:val="19"/>
  </w:num>
  <w:num w:numId="14" w16cid:durableId="649140979">
    <w:abstractNumId w:val="1"/>
  </w:num>
  <w:num w:numId="15" w16cid:durableId="751662791">
    <w:abstractNumId w:val="6"/>
  </w:num>
  <w:num w:numId="16" w16cid:durableId="2038038549">
    <w:abstractNumId w:val="31"/>
  </w:num>
  <w:num w:numId="17" w16cid:durableId="1388608357">
    <w:abstractNumId w:val="15"/>
  </w:num>
  <w:num w:numId="18" w16cid:durableId="714694482">
    <w:abstractNumId w:val="11"/>
  </w:num>
  <w:num w:numId="19" w16cid:durableId="8483260">
    <w:abstractNumId w:val="42"/>
  </w:num>
  <w:num w:numId="20" w16cid:durableId="1202127822">
    <w:abstractNumId w:val="12"/>
  </w:num>
  <w:num w:numId="21" w16cid:durableId="1461025863">
    <w:abstractNumId w:val="8"/>
  </w:num>
  <w:num w:numId="22" w16cid:durableId="1774393675">
    <w:abstractNumId w:val="40"/>
  </w:num>
  <w:num w:numId="23" w16cid:durableId="895631290">
    <w:abstractNumId w:val="18"/>
  </w:num>
  <w:num w:numId="24" w16cid:durableId="1902710557">
    <w:abstractNumId w:val="13"/>
  </w:num>
  <w:num w:numId="25" w16cid:durableId="505436284">
    <w:abstractNumId w:val="34"/>
  </w:num>
  <w:num w:numId="26" w16cid:durableId="362246707">
    <w:abstractNumId w:val="5"/>
  </w:num>
  <w:num w:numId="27" w16cid:durableId="1707411350">
    <w:abstractNumId w:val="16"/>
  </w:num>
  <w:num w:numId="28" w16cid:durableId="181405539">
    <w:abstractNumId w:val="7"/>
  </w:num>
  <w:num w:numId="29" w16cid:durableId="1339041388">
    <w:abstractNumId w:val="4"/>
  </w:num>
  <w:num w:numId="30" w16cid:durableId="1824850699">
    <w:abstractNumId w:val="20"/>
  </w:num>
  <w:num w:numId="31" w16cid:durableId="300580584">
    <w:abstractNumId w:val="23"/>
  </w:num>
  <w:num w:numId="32" w16cid:durableId="479690446">
    <w:abstractNumId w:val="39"/>
  </w:num>
  <w:num w:numId="33" w16cid:durableId="387801790">
    <w:abstractNumId w:val="32"/>
  </w:num>
  <w:num w:numId="34" w16cid:durableId="2022538437">
    <w:abstractNumId w:val="37"/>
  </w:num>
  <w:num w:numId="35" w16cid:durableId="1681810487">
    <w:abstractNumId w:val="3"/>
  </w:num>
  <w:num w:numId="36" w16cid:durableId="1935237615">
    <w:abstractNumId w:val="36"/>
  </w:num>
  <w:num w:numId="37" w16cid:durableId="212811216">
    <w:abstractNumId w:val="33"/>
  </w:num>
  <w:num w:numId="38" w16cid:durableId="974264112">
    <w:abstractNumId w:val="25"/>
  </w:num>
  <w:num w:numId="39" w16cid:durableId="2022703286">
    <w:abstractNumId w:val="21"/>
  </w:num>
  <w:num w:numId="40" w16cid:durableId="1501045827">
    <w:abstractNumId w:val="2"/>
  </w:num>
  <w:num w:numId="41" w16cid:durableId="714895181">
    <w:abstractNumId w:val="0"/>
  </w:num>
  <w:num w:numId="42" w16cid:durableId="2110199574">
    <w:abstractNumId w:val="29"/>
  </w:num>
  <w:num w:numId="43" w16cid:durableId="1487747289">
    <w:abstractNumId w:val="3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52F"/>
    <w:rsid w:val="000003AB"/>
    <w:rsid w:val="0000092B"/>
    <w:rsid w:val="00001F13"/>
    <w:rsid w:val="000021FA"/>
    <w:rsid w:val="000026F7"/>
    <w:rsid w:val="00002A69"/>
    <w:rsid w:val="000034DA"/>
    <w:rsid w:val="00004F7D"/>
    <w:rsid w:val="000072CF"/>
    <w:rsid w:val="00012972"/>
    <w:rsid w:val="00015C6C"/>
    <w:rsid w:val="00016B05"/>
    <w:rsid w:val="00016BA5"/>
    <w:rsid w:val="00016F2E"/>
    <w:rsid w:val="00017664"/>
    <w:rsid w:val="00021758"/>
    <w:rsid w:val="00021EF1"/>
    <w:rsid w:val="00022CBA"/>
    <w:rsid w:val="000235B8"/>
    <w:rsid w:val="00023BF3"/>
    <w:rsid w:val="000243D8"/>
    <w:rsid w:val="00025E12"/>
    <w:rsid w:val="00027B30"/>
    <w:rsid w:val="00032363"/>
    <w:rsid w:val="0003383A"/>
    <w:rsid w:val="00033F73"/>
    <w:rsid w:val="0003471B"/>
    <w:rsid w:val="00034762"/>
    <w:rsid w:val="00034B46"/>
    <w:rsid w:val="00035330"/>
    <w:rsid w:val="0003743F"/>
    <w:rsid w:val="00041FCB"/>
    <w:rsid w:val="00042093"/>
    <w:rsid w:val="0004213A"/>
    <w:rsid w:val="000422A1"/>
    <w:rsid w:val="00043ADB"/>
    <w:rsid w:val="00043C99"/>
    <w:rsid w:val="00044A20"/>
    <w:rsid w:val="00047905"/>
    <w:rsid w:val="00047FBD"/>
    <w:rsid w:val="00050919"/>
    <w:rsid w:val="00053636"/>
    <w:rsid w:val="000543F9"/>
    <w:rsid w:val="000556D1"/>
    <w:rsid w:val="00056B7F"/>
    <w:rsid w:val="00057160"/>
    <w:rsid w:val="00061765"/>
    <w:rsid w:val="00062FCF"/>
    <w:rsid w:val="00063747"/>
    <w:rsid w:val="000638C0"/>
    <w:rsid w:val="00064B56"/>
    <w:rsid w:val="0006563A"/>
    <w:rsid w:val="00065701"/>
    <w:rsid w:val="000658D5"/>
    <w:rsid w:val="00065C39"/>
    <w:rsid w:val="000661F2"/>
    <w:rsid w:val="00066632"/>
    <w:rsid w:val="00066BB2"/>
    <w:rsid w:val="0006741D"/>
    <w:rsid w:val="00070850"/>
    <w:rsid w:val="000708B3"/>
    <w:rsid w:val="000708D6"/>
    <w:rsid w:val="000714F5"/>
    <w:rsid w:val="0007288E"/>
    <w:rsid w:val="00072DAA"/>
    <w:rsid w:val="00074497"/>
    <w:rsid w:val="00074D7E"/>
    <w:rsid w:val="000763BC"/>
    <w:rsid w:val="000766E9"/>
    <w:rsid w:val="00077145"/>
    <w:rsid w:val="00077790"/>
    <w:rsid w:val="0008037C"/>
    <w:rsid w:val="000803FC"/>
    <w:rsid w:val="00080C48"/>
    <w:rsid w:val="00081B18"/>
    <w:rsid w:val="00082D14"/>
    <w:rsid w:val="00082F86"/>
    <w:rsid w:val="0008332A"/>
    <w:rsid w:val="000837EF"/>
    <w:rsid w:val="00083F3D"/>
    <w:rsid w:val="00085D11"/>
    <w:rsid w:val="0008609C"/>
    <w:rsid w:val="0008640A"/>
    <w:rsid w:val="0008693E"/>
    <w:rsid w:val="00086A50"/>
    <w:rsid w:val="00086B29"/>
    <w:rsid w:val="00086BE6"/>
    <w:rsid w:val="0008723D"/>
    <w:rsid w:val="00087E79"/>
    <w:rsid w:val="00090002"/>
    <w:rsid w:val="0009285E"/>
    <w:rsid w:val="000947EF"/>
    <w:rsid w:val="00097EC4"/>
    <w:rsid w:val="000A1DF2"/>
    <w:rsid w:val="000A2597"/>
    <w:rsid w:val="000A25AA"/>
    <w:rsid w:val="000A3F19"/>
    <w:rsid w:val="000A44C9"/>
    <w:rsid w:val="000A6089"/>
    <w:rsid w:val="000B0C33"/>
    <w:rsid w:val="000B260F"/>
    <w:rsid w:val="000B4432"/>
    <w:rsid w:val="000B4548"/>
    <w:rsid w:val="000B51A3"/>
    <w:rsid w:val="000B58BB"/>
    <w:rsid w:val="000B5C3B"/>
    <w:rsid w:val="000B66FC"/>
    <w:rsid w:val="000B716E"/>
    <w:rsid w:val="000B7682"/>
    <w:rsid w:val="000C1DC7"/>
    <w:rsid w:val="000C29A0"/>
    <w:rsid w:val="000C2F50"/>
    <w:rsid w:val="000C33FE"/>
    <w:rsid w:val="000C72E3"/>
    <w:rsid w:val="000C73DA"/>
    <w:rsid w:val="000D014A"/>
    <w:rsid w:val="000D041D"/>
    <w:rsid w:val="000D06FD"/>
    <w:rsid w:val="000D1486"/>
    <w:rsid w:val="000D165A"/>
    <w:rsid w:val="000D279A"/>
    <w:rsid w:val="000D2EF0"/>
    <w:rsid w:val="000D3286"/>
    <w:rsid w:val="000D3B97"/>
    <w:rsid w:val="000D42C4"/>
    <w:rsid w:val="000D541B"/>
    <w:rsid w:val="000D5A66"/>
    <w:rsid w:val="000D5B4E"/>
    <w:rsid w:val="000D5C59"/>
    <w:rsid w:val="000D6C90"/>
    <w:rsid w:val="000D758E"/>
    <w:rsid w:val="000D7D5F"/>
    <w:rsid w:val="000E07B5"/>
    <w:rsid w:val="000E19D6"/>
    <w:rsid w:val="000E2E21"/>
    <w:rsid w:val="000E3050"/>
    <w:rsid w:val="000E36E0"/>
    <w:rsid w:val="000E3741"/>
    <w:rsid w:val="000E3DBB"/>
    <w:rsid w:val="000E579E"/>
    <w:rsid w:val="000E6116"/>
    <w:rsid w:val="000E7E12"/>
    <w:rsid w:val="000F039E"/>
    <w:rsid w:val="000F0C93"/>
    <w:rsid w:val="000F0CAD"/>
    <w:rsid w:val="000F0DBF"/>
    <w:rsid w:val="000F1275"/>
    <w:rsid w:val="000F1CFA"/>
    <w:rsid w:val="000F3DAF"/>
    <w:rsid w:val="000F4147"/>
    <w:rsid w:val="000F4FF6"/>
    <w:rsid w:val="000F560A"/>
    <w:rsid w:val="000F5C60"/>
    <w:rsid w:val="000F7219"/>
    <w:rsid w:val="00100340"/>
    <w:rsid w:val="00100477"/>
    <w:rsid w:val="00101871"/>
    <w:rsid w:val="001019BC"/>
    <w:rsid w:val="00102787"/>
    <w:rsid w:val="00102A1D"/>
    <w:rsid w:val="00104B69"/>
    <w:rsid w:val="00105DB8"/>
    <w:rsid w:val="001060F0"/>
    <w:rsid w:val="00107818"/>
    <w:rsid w:val="0011019D"/>
    <w:rsid w:val="00110F4B"/>
    <w:rsid w:val="001116EE"/>
    <w:rsid w:val="0011216D"/>
    <w:rsid w:val="00112F1C"/>
    <w:rsid w:val="00113A11"/>
    <w:rsid w:val="00114192"/>
    <w:rsid w:val="0011472D"/>
    <w:rsid w:val="00114D80"/>
    <w:rsid w:val="00114DE1"/>
    <w:rsid w:val="00115D74"/>
    <w:rsid w:val="001170D4"/>
    <w:rsid w:val="00117C91"/>
    <w:rsid w:val="001226DC"/>
    <w:rsid w:val="001231EF"/>
    <w:rsid w:val="0012379F"/>
    <w:rsid w:val="001258BB"/>
    <w:rsid w:val="001258FE"/>
    <w:rsid w:val="001260FF"/>
    <w:rsid w:val="00126FC1"/>
    <w:rsid w:val="0012715B"/>
    <w:rsid w:val="001271B0"/>
    <w:rsid w:val="001301EE"/>
    <w:rsid w:val="00130533"/>
    <w:rsid w:val="00130BE3"/>
    <w:rsid w:val="00130DB9"/>
    <w:rsid w:val="0013312B"/>
    <w:rsid w:val="00133600"/>
    <w:rsid w:val="00134AC3"/>
    <w:rsid w:val="00134AC5"/>
    <w:rsid w:val="001359C1"/>
    <w:rsid w:val="00135A6C"/>
    <w:rsid w:val="001363C3"/>
    <w:rsid w:val="00137425"/>
    <w:rsid w:val="001375CA"/>
    <w:rsid w:val="0014207A"/>
    <w:rsid w:val="00142089"/>
    <w:rsid w:val="00142C84"/>
    <w:rsid w:val="0014323F"/>
    <w:rsid w:val="001433B2"/>
    <w:rsid w:val="00143780"/>
    <w:rsid w:val="001439BE"/>
    <w:rsid w:val="00143E4B"/>
    <w:rsid w:val="00144398"/>
    <w:rsid w:val="00144871"/>
    <w:rsid w:val="0014513C"/>
    <w:rsid w:val="00145939"/>
    <w:rsid w:val="00145BAE"/>
    <w:rsid w:val="00146B05"/>
    <w:rsid w:val="00147198"/>
    <w:rsid w:val="001473F0"/>
    <w:rsid w:val="001516D8"/>
    <w:rsid w:val="0015216D"/>
    <w:rsid w:val="001529A0"/>
    <w:rsid w:val="00154E78"/>
    <w:rsid w:val="0015553C"/>
    <w:rsid w:val="0015606D"/>
    <w:rsid w:val="0015647D"/>
    <w:rsid w:val="001573DB"/>
    <w:rsid w:val="001579FC"/>
    <w:rsid w:val="001606B1"/>
    <w:rsid w:val="001606FE"/>
    <w:rsid w:val="00160B12"/>
    <w:rsid w:val="00165EA0"/>
    <w:rsid w:val="001665A1"/>
    <w:rsid w:val="001678A5"/>
    <w:rsid w:val="00170090"/>
    <w:rsid w:val="001706DF"/>
    <w:rsid w:val="00173E04"/>
    <w:rsid w:val="00173EAA"/>
    <w:rsid w:val="001744B1"/>
    <w:rsid w:val="00174B96"/>
    <w:rsid w:val="0017535E"/>
    <w:rsid w:val="001759A1"/>
    <w:rsid w:val="00176D9E"/>
    <w:rsid w:val="001809B3"/>
    <w:rsid w:val="00180D51"/>
    <w:rsid w:val="00181AE0"/>
    <w:rsid w:val="0018203D"/>
    <w:rsid w:val="00182F19"/>
    <w:rsid w:val="00183879"/>
    <w:rsid w:val="001848FB"/>
    <w:rsid w:val="00184DA4"/>
    <w:rsid w:val="00185808"/>
    <w:rsid w:val="00185E50"/>
    <w:rsid w:val="00186111"/>
    <w:rsid w:val="0018632D"/>
    <w:rsid w:val="001863BB"/>
    <w:rsid w:val="00186C74"/>
    <w:rsid w:val="00187DC1"/>
    <w:rsid w:val="00187EA6"/>
    <w:rsid w:val="001906E8"/>
    <w:rsid w:val="00191FFA"/>
    <w:rsid w:val="001928A1"/>
    <w:rsid w:val="001928F1"/>
    <w:rsid w:val="00192F7E"/>
    <w:rsid w:val="001931E3"/>
    <w:rsid w:val="00194AB6"/>
    <w:rsid w:val="001952CE"/>
    <w:rsid w:val="00195319"/>
    <w:rsid w:val="001954EC"/>
    <w:rsid w:val="00195FE3"/>
    <w:rsid w:val="001966FE"/>
    <w:rsid w:val="001972D9"/>
    <w:rsid w:val="001972EA"/>
    <w:rsid w:val="001A0621"/>
    <w:rsid w:val="001A15AB"/>
    <w:rsid w:val="001A1DAE"/>
    <w:rsid w:val="001A23A6"/>
    <w:rsid w:val="001A341E"/>
    <w:rsid w:val="001A3637"/>
    <w:rsid w:val="001A490D"/>
    <w:rsid w:val="001A4E0A"/>
    <w:rsid w:val="001A72A6"/>
    <w:rsid w:val="001B01FF"/>
    <w:rsid w:val="001B1AD9"/>
    <w:rsid w:val="001B2B5A"/>
    <w:rsid w:val="001B487E"/>
    <w:rsid w:val="001B53F5"/>
    <w:rsid w:val="001B5691"/>
    <w:rsid w:val="001B5A5B"/>
    <w:rsid w:val="001B5BAF"/>
    <w:rsid w:val="001B5D7F"/>
    <w:rsid w:val="001B5EC7"/>
    <w:rsid w:val="001B5F2C"/>
    <w:rsid w:val="001B6212"/>
    <w:rsid w:val="001B6629"/>
    <w:rsid w:val="001B6C96"/>
    <w:rsid w:val="001C0091"/>
    <w:rsid w:val="001C0173"/>
    <w:rsid w:val="001C139B"/>
    <w:rsid w:val="001C38BB"/>
    <w:rsid w:val="001C42E2"/>
    <w:rsid w:val="001C45E4"/>
    <w:rsid w:val="001C609B"/>
    <w:rsid w:val="001C6601"/>
    <w:rsid w:val="001C6734"/>
    <w:rsid w:val="001C6CB0"/>
    <w:rsid w:val="001C77DF"/>
    <w:rsid w:val="001C7DDF"/>
    <w:rsid w:val="001D19C9"/>
    <w:rsid w:val="001D1C59"/>
    <w:rsid w:val="001D2CFD"/>
    <w:rsid w:val="001D321C"/>
    <w:rsid w:val="001D4335"/>
    <w:rsid w:val="001D4E9D"/>
    <w:rsid w:val="001D583F"/>
    <w:rsid w:val="001D6708"/>
    <w:rsid w:val="001D6D60"/>
    <w:rsid w:val="001D6EA0"/>
    <w:rsid w:val="001E06C0"/>
    <w:rsid w:val="001E0939"/>
    <w:rsid w:val="001E199A"/>
    <w:rsid w:val="001E1A4F"/>
    <w:rsid w:val="001E267E"/>
    <w:rsid w:val="001E2EF3"/>
    <w:rsid w:val="001E33A2"/>
    <w:rsid w:val="001E448B"/>
    <w:rsid w:val="001E5A1A"/>
    <w:rsid w:val="001E630D"/>
    <w:rsid w:val="001E7B13"/>
    <w:rsid w:val="001F10DF"/>
    <w:rsid w:val="001F1234"/>
    <w:rsid w:val="001F1576"/>
    <w:rsid w:val="001F1712"/>
    <w:rsid w:val="001F2D00"/>
    <w:rsid w:val="001F4203"/>
    <w:rsid w:val="001F4AE1"/>
    <w:rsid w:val="001F4DA5"/>
    <w:rsid w:val="001F5461"/>
    <w:rsid w:val="001F580B"/>
    <w:rsid w:val="001F5FAC"/>
    <w:rsid w:val="001F5FCA"/>
    <w:rsid w:val="002002A9"/>
    <w:rsid w:val="00201935"/>
    <w:rsid w:val="00201D68"/>
    <w:rsid w:val="00201EE6"/>
    <w:rsid w:val="002022A1"/>
    <w:rsid w:val="00202E37"/>
    <w:rsid w:val="00204309"/>
    <w:rsid w:val="00204644"/>
    <w:rsid w:val="00205113"/>
    <w:rsid w:val="00207A2A"/>
    <w:rsid w:val="00210B37"/>
    <w:rsid w:val="00211101"/>
    <w:rsid w:val="002111C1"/>
    <w:rsid w:val="0021165F"/>
    <w:rsid w:val="00212229"/>
    <w:rsid w:val="0021227F"/>
    <w:rsid w:val="002128E8"/>
    <w:rsid w:val="002129DB"/>
    <w:rsid w:val="00214AAD"/>
    <w:rsid w:val="00214C78"/>
    <w:rsid w:val="002175D9"/>
    <w:rsid w:val="00220A61"/>
    <w:rsid w:val="0022120D"/>
    <w:rsid w:val="00222213"/>
    <w:rsid w:val="00222542"/>
    <w:rsid w:val="0022287B"/>
    <w:rsid w:val="002228EF"/>
    <w:rsid w:val="00223DBB"/>
    <w:rsid w:val="00223EA1"/>
    <w:rsid w:val="0022447A"/>
    <w:rsid w:val="00224638"/>
    <w:rsid w:val="002259BF"/>
    <w:rsid w:val="00226254"/>
    <w:rsid w:val="00226373"/>
    <w:rsid w:val="0022670C"/>
    <w:rsid w:val="00226DAC"/>
    <w:rsid w:val="00227488"/>
    <w:rsid w:val="00230462"/>
    <w:rsid w:val="002307FC"/>
    <w:rsid w:val="00231289"/>
    <w:rsid w:val="002313D6"/>
    <w:rsid w:val="002321EA"/>
    <w:rsid w:val="00232572"/>
    <w:rsid w:val="00232E02"/>
    <w:rsid w:val="0023423F"/>
    <w:rsid w:val="002353DC"/>
    <w:rsid w:val="00235560"/>
    <w:rsid w:val="00235819"/>
    <w:rsid w:val="00235BFB"/>
    <w:rsid w:val="0023603F"/>
    <w:rsid w:val="00236404"/>
    <w:rsid w:val="00241A23"/>
    <w:rsid w:val="00242B9D"/>
    <w:rsid w:val="00243C34"/>
    <w:rsid w:val="0024548F"/>
    <w:rsid w:val="0024778F"/>
    <w:rsid w:val="00251AEA"/>
    <w:rsid w:val="002526B7"/>
    <w:rsid w:val="00252710"/>
    <w:rsid w:val="0025288A"/>
    <w:rsid w:val="00252EB5"/>
    <w:rsid w:val="00252FCF"/>
    <w:rsid w:val="0025303C"/>
    <w:rsid w:val="00253B86"/>
    <w:rsid w:val="002542FF"/>
    <w:rsid w:val="0025446F"/>
    <w:rsid w:val="00255E95"/>
    <w:rsid w:val="00256760"/>
    <w:rsid w:val="002612EC"/>
    <w:rsid w:val="002625E6"/>
    <w:rsid w:val="00263280"/>
    <w:rsid w:val="002635C0"/>
    <w:rsid w:val="00263CAD"/>
    <w:rsid w:val="0026492C"/>
    <w:rsid w:val="00264D9D"/>
    <w:rsid w:val="002651D7"/>
    <w:rsid w:val="00267F1F"/>
    <w:rsid w:val="00270D96"/>
    <w:rsid w:val="00270F1C"/>
    <w:rsid w:val="00272506"/>
    <w:rsid w:val="00272553"/>
    <w:rsid w:val="00272927"/>
    <w:rsid w:val="00272BD8"/>
    <w:rsid w:val="00272DA7"/>
    <w:rsid w:val="00272F25"/>
    <w:rsid w:val="00273D9A"/>
    <w:rsid w:val="002750C5"/>
    <w:rsid w:val="002755C4"/>
    <w:rsid w:val="002760DD"/>
    <w:rsid w:val="00276340"/>
    <w:rsid w:val="002774F1"/>
    <w:rsid w:val="00277D3A"/>
    <w:rsid w:val="00277D96"/>
    <w:rsid w:val="00280955"/>
    <w:rsid w:val="00281A8E"/>
    <w:rsid w:val="00282132"/>
    <w:rsid w:val="00282133"/>
    <w:rsid w:val="00282ADB"/>
    <w:rsid w:val="00283422"/>
    <w:rsid w:val="00283A49"/>
    <w:rsid w:val="00283F91"/>
    <w:rsid w:val="00284EA0"/>
    <w:rsid w:val="002857EE"/>
    <w:rsid w:val="00285DEE"/>
    <w:rsid w:val="002870B2"/>
    <w:rsid w:val="00287A45"/>
    <w:rsid w:val="00287CD5"/>
    <w:rsid w:val="00287DD5"/>
    <w:rsid w:val="00290403"/>
    <w:rsid w:val="00291D93"/>
    <w:rsid w:val="00292609"/>
    <w:rsid w:val="002929CE"/>
    <w:rsid w:val="00292C46"/>
    <w:rsid w:val="00292EBB"/>
    <w:rsid w:val="00293208"/>
    <w:rsid w:val="0029344B"/>
    <w:rsid w:val="002957A6"/>
    <w:rsid w:val="0029661F"/>
    <w:rsid w:val="002A01B7"/>
    <w:rsid w:val="002A04C9"/>
    <w:rsid w:val="002A099A"/>
    <w:rsid w:val="002A0FB8"/>
    <w:rsid w:val="002A1177"/>
    <w:rsid w:val="002A2CDF"/>
    <w:rsid w:val="002A301C"/>
    <w:rsid w:val="002A30E0"/>
    <w:rsid w:val="002A42AF"/>
    <w:rsid w:val="002A490D"/>
    <w:rsid w:val="002A4B31"/>
    <w:rsid w:val="002A569D"/>
    <w:rsid w:val="002A6491"/>
    <w:rsid w:val="002A670E"/>
    <w:rsid w:val="002A67D2"/>
    <w:rsid w:val="002A6CC8"/>
    <w:rsid w:val="002A712B"/>
    <w:rsid w:val="002B0638"/>
    <w:rsid w:val="002B0FC4"/>
    <w:rsid w:val="002B225D"/>
    <w:rsid w:val="002B26F5"/>
    <w:rsid w:val="002B27DE"/>
    <w:rsid w:val="002B33F0"/>
    <w:rsid w:val="002B3A90"/>
    <w:rsid w:val="002B4E28"/>
    <w:rsid w:val="002B5685"/>
    <w:rsid w:val="002B5D0C"/>
    <w:rsid w:val="002B62A4"/>
    <w:rsid w:val="002B6BF4"/>
    <w:rsid w:val="002B711F"/>
    <w:rsid w:val="002C08B7"/>
    <w:rsid w:val="002C0C07"/>
    <w:rsid w:val="002C1B5D"/>
    <w:rsid w:val="002C2730"/>
    <w:rsid w:val="002C2A52"/>
    <w:rsid w:val="002C3520"/>
    <w:rsid w:val="002C38DD"/>
    <w:rsid w:val="002C3CC5"/>
    <w:rsid w:val="002C3DD2"/>
    <w:rsid w:val="002C3EC9"/>
    <w:rsid w:val="002C48D2"/>
    <w:rsid w:val="002C4D80"/>
    <w:rsid w:val="002C4E6C"/>
    <w:rsid w:val="002C5CFB"/>
    <w:rsid w:val="002C6574"/>
    <w:rsid w:val="002C6B71"/>
    <w:rsid w:val="002C6D1F"/>
    <w:rsid w:val="002C7712"/>
    <w:rsid w:val="002D0CC4"/>
    <w:rsid w:val="002D1F46"/>
    <w:rsid w:val="002D2D06"/>
    <w:rsid w:val="002D2D58"/>
    <w:rsid w:val="002D37FE"/>
    <w:rsid w:val="002D423E"/>
    <w:rsid w:val="002D433D"/>
    <w:rsid w:val="002D4645"/>
    <w:rsid w:val="002D5777"/>
    <w:rsid w:val="002D580C"/>
    <w:rsid w:val="002D583C"/>
    <w:rsid w:val="002D58F8"/>
    <w:rsid w:val="002D5ABF"/>
    <w:rsid w:val="002D7108"/>
    <w:rsid w:val="002D72FC"/>
    <w:rsid w:val="002D77E5"/>
    <w:rsid w:val="002E04EC"/>
    <w:rsid w:val="002E0A76"/>
    <w:rsid w:val="002E2577"/>
    <w:rsid w:val="002E4937"/>
    <w:rsid w:val="002E590D"/>
    <w:rsid w:val="002E59F0"/>
    <w:rsid w:val="002E5EF3"/>
    <w:rsid w:val="002E66BB"/>
    <w:rsid w:val="002F00B5"/>
    <w:rsid w:val="002F0A72"/>
    <w:rsid w:val="002F16B3"/>
    <w:rsid w:val="002F45DB"/>
    <w:rsid w:val="002F4BE2"/>
    <w:rsid w:val="002F5837"/>
    <w:rsid w:val="002F5A41"/>
    <w:rsid w:val="002F782C"/>
    <w:rsid w:val="002F798B"/>
    <w:rsid w:val="002F7C36"/>
    <w:rsid w:val="003017FB"/>
    <w:rsid w:val="00301B41"/>
    <w:rsid w:val="00302621"/>
    <w:rsid w:val="003042C0"/>
    <w:rsid w:val="00304C4D"/>
    <w:rsid w:val="00306D75"/>
    <w:rsid w:val="0030727A"/>
    <w:rsid w:val="00307D9D"/>
    <w:rsid w:val="00312807"/>
    <w:rsid w:val="00312A62"/>
    <w:rsid w:val="00313880"/>
    <w:rsid w:val="00314687"/>
    <w:rsid w:val="00314B8C"/>
    <w:rsid w:val="003155F4"/>
    <w:rsid w:val="00315B3A"/>
    <w:rsid w:val="003165A2"/>
    <w:rsid w:val="00317C68"/>
    <w:rsid w:val="0032099C"/>
    <w:rsid w:val="00321F4A"/>
    <w:rsid w:val="00322942"/>
    <w:rsid w:val="00323BB7"/>
    <w:rsid w:val="003248C7"/>
    <w:rsid w:val="003265B5"/>
    <w:rsid w:val="00327C04"/>
    <w:rsid w:val="00327CA8"/>
    <w:rsid w:val="00327D20"/>
    <w:rsid w:val="003313CD"/>
    <w:rsid w:val="00331A38"/>
    <w:rsid w:val="00331ADB"/>
    <w:rsid w:val="00332080"/>
    <w:rsid w:val="0033426D"/>
    <w:rsid w:val="003356A1"/>
    <w:rsid w:val="003366EF"/>
    <w:rsid w:val="00336BC6"/>
    <w:rsid w:val="003371EA"/>
    <w:rsid w:val="00337459"/>
    <w:rsid w:val="00337805"/>
    <w:rsid w:val="003408FE"/>
    <w:rsid w:val="00341106"/>
    <w:rsid w:val="003414CD"/>
    <w:rsid w:val="0034221E"/>
    <w:rsid w:val="003423D0"/>
    <w:rsid w:val="0034251C"/>
    <w:rsid w:val="00344611"/>
    <w:rsid w:val="003447FB"/>
    <w:rsid w:val="003450F7"/>
    <w:rsid w:val="003468FE"/>
    <w:rsid w:val="003470F2"/>
    <w:rsid w:val="003502FC"/>
    <w:rsid w:val="003525AE"/>
    <w:rsid w:val="003533A6"/>
    <w:rsid w:val="00354394"/>
    <w:rsid w:val="003556C6"/>
    <w:rsid w:val="00356121"/>
    <w:rsid w:val="00356D27"/>
    <w:rsid w:val="00356D2E"/>
    <w:rsid w:val="00357015"/>
    <w:rsid w:val="00360511"/>
    <w:rsid w:val="0036071C"/>
    <w:rsid w:val="0036078B"/>
    <w:rsid w:val="00360D35"/>
    <w:rsid w:val="00360F21"/>
    <w:rsid w:val="003614E3"/>
    <w:rsid w:val="003615D7"/>
    <w:rsid w:val="003616A3"/>
    <w:rsid w:val="003622D9"/>
    <w:rsid w:val="003628DE"/>
    <w:rsid w:val="00362B7A"/>
    <w:rsid w:val="00363513"/>
    <w:rsid w:val="00363B61"/>
    <w:rsid w:val="00364DDC"/>
    <w:rsid w:val="00364FCB"/>
    <w:rsid w:val="00367110"/>
    <w:rsid w:val="00367F31"/>
    <w:rsid w:val="00370339"/>
    <w:rsid w:val="003706CC"/>
    <w:rsid w:val="003711BE"/>
    <w:rsid w:val="00371BC5"/>
    <w:rsid w:val="0037225A"/>
    <w:rsid w:val="0037297B"/>
    <w:rsid w:val="00373E0B"/>
    <w:rsid w:val="00373E74"/>
    <w:rsid w:val="00375005"/>
    <w:rsid w:val="0037620E"/>
    <w:rsid w:val="003769F5"/>
    <w:rsid w:val="00377653"/>
    <w:rsid w:val="00381189"/>
    <w:rsid w:val="003820BE"/>
    <w:rsid w:val="003820DF"/>
    <w:rsid w:val="00383F1D"/>
    <w:rsid w:val="003853D6"/>
    <w:rsid w:val="00385E16"/>
    <w:rsid w:val="00386611"/>
    <w:rsid w:val="00386650"/>
    <w:rsid w:val="00386810"/>
    <w:rsid w:val="00386FCD"/>
    <w:rsid w:val="00390799"/>
    <w:rsid w:val="003925D2"/>
    <w:rsid w:val="00392877"/>
    <w:rsid w:val="003928EE"/>
    <w:rsid w:val="003932EF"/>
    <w:rsid w:val="00393E05"/>
    <w:rsid w:val="00394643"/>
    <w:rsid w:val="0039481E"/>
    <w:rsid w:val="00394B2F"/>
    <w:rsid w:val="00395AFE"/>
    <w:rsid w:val="00395E2F"/>
    <w:rsid w:val="00395F3C"/>
    <w:rsid w:val="00397371"/>
    <w:rsid w:val="003A080A"/>
    <w:rsid w:val="003A18B9"/>
    <w:rsid w:val="003A3F31"/>
    <w:rsid w:val="003A3FCC"/>
    <w:rsid w:val="003A4168"/>
    <w:rsid w:val="003A4588"/>
    <w:rsid w:val="003A4F24"/>
    <w:rsid w:val="003A530B"/>
    <w:rsid w:val="003A557F"/>
    <w:rsid w:val="003A60EF"/>
    <w:rsid w:val="003B2BB8"/>
    <w:rsid w:val="003B35FD"/>
    <w:rsid w:val="003B3AE6"/>
    <w:rsid w:val="003B3F1F"/>
    <w:rsid w:val="003B438E"/>
    <w:rsid w:val="003C0125"/>
    <w:rsid w:val="003C0259"/>
    <w:rsid w:val="003C02B7"/>
    <w:rsid w:val="003C2BFE"/>
    <w:rsid w:val="003C4F88"/>
    <w:rsid w:val="003C5082"/>
    <w:rsid w:val="003C5540"/>
    <w:rsid w:val="003C6B23"/>
    <w:rsid w:val="003D0A56"/>
    <w:rsid w:val="003D0F1D"/>
    <w:rsid w:val="003D11BB"/>
    <w:rsid w:val="003D205B"/>
    <w:rsid w:val="003D34FF"/>
    <w:rsid w:val="003D696D"/>
    <w:rsid w:val="003D75C9"/>
    <w:rsid w:val="003D76AC"/>
    <w:rsid w:val="003E05B4"/>
    <w:rsid w:val="003E2BB4"/>
    <w:rsid w:val="003E3CFE"/>
    <w:rsid w:val="003E524F"/>
    <w:rsid w:val="003E5E09"/>
    <w:rsid w:val="003E6ED3"/>
    <w:rsid w:val="003E78C3"/>
    <w:rsid w:val="003E7A79"/>
    <w:rsid w:val="003E7D38"/>
    <w:rsid w:val="003F060A"/>
    <w:rsid w:val="003F0E53"/>
    <w:rsid w:val="003F213C"/>
    <w:rsid w:val="003F2DA2"/>
    <w:rsid w:val="003F39EF"/>
    <w:rsid w:val="003F3F12"/>
    <w:rsid w:val="003F5CF5"/>
    <w:rsid w:val="003F6ED7"/>
    <w:rsid w:val="003F6EEF"/>
    <w:rsid w:val="003F700F"/>
    <w:rsid w:val="003F7533"/>
    <w:rsid w:val="0040062A"/>
    <w:rsid w:val="004014A2"/>
    <w:rsid w:val="00403965"/>
    <w:rsid w:val="0040445B"/>
    <w:rsid w:val="00405215"/>
    <w:rsid w:val="00405876"/>
    <w:rsid w:val="00405899"/>
    <w:rsid w:val="00406420"/>
    <w:rsid w:val="004064E2"/>
    <w:rsid w:val="00406597"/>
    <w:rsid w:val="00407024"/>
    <w:rsid w:val="004074CC"/>
    <w:rsid w:val="00407CE9"/>
    <w:rsid w:val="00411516"/>
    <w:rsid w:val="00412943"/>
    <w:rsid w:val="00413660"/>
    <w:rsid w:val="00413C6C"/>
    <w:rsid w:val="0041436F"/>
    <w:rsid w:val="00415035"/>
    <w:rsid w:val="0041572A"/>
    <w:rsid w:val="004159CE"/>
    <w:rsid w:val="00415ACA"/>
    <w:rsid w:val="00416336"/>
    <w:rsid w:val="004171A6"/>
    <w:rsid w:val="004214B0"/>
    <w:rsid w:val="004215C4"/>
    <w:rsid w:val="00421F32"/>
    <w:rsid w:val="00421F52"/>
    <w:rsid w:val="0042201A"/>
    <w:rsid w:val="004221EB"/>
    <w:rsid w:val="00423927"/>
    <w:rsid w:val="00423A1C"/>
    <w:rsid w:val="00425D52"/>
    <w:rsid w:val="004274B4"/>
    <w:rsid w:val="00427B8F"/>
    <w:rsid w:val="004308EC"/>
    <w:rsid w:val="004312D9"/>
    <w:rsid w:val="00432691"/>
    <w:rsid w:val="0043425A"/>
    <w:rsid w:val="00434557"/>
    <w:rsid w:val="00434CAB"/>
    <w:rsid w:val="004365F0"/>
    <w:rsid w:val="00436C9F"/>
    <w:rsid w:val="00437CBF"/>
    <w:rsid w:val="00441256"/>
    <w:rsid w:val="00441824"/>
    <w:rsid w:val="00442E37"/>
    <w:rsid w:val="0044317D"/>
    <w:rsid w:val="0044330B"/>
    <w:rsid w:val="00450160"/>
    <w:rsid w:val="00450331"/>
    <w:rsid w:val="0045158D"/>
    <w:rsid w:val="00452597"/>
    <w:rsid w:val="00455912"/>
    <w:rsid w:val="00455E00"/>
    <w:rsid w:val="00456827"/>
    <w:rsid w:val="0045694B"/>
    <w:rsid w:val="00456D77"/>
    <w:rsid w:val="0045753D"/>
    <w:rsid w:val="00457EF1"/>
    <w:rsid w:val="00460985"/>
    <w:rsid w:val="00460E1D"/>
    <w:rsid w:val="00460F9B"/>
    <w:rsid w:val="00460FE4"/>
    <w:rsid w:val="004612B2"/>
    <w:rsid w:val="004620B1"/>
    <w:rsid w:val="00462126"/>
    <w:rsid w:val="0046251E"/>
    <w:rsid w:val="00462784"/>
    <w:rsid w:val="0046493F"/>
    <w:rsid w:val="00464EBF"/>
    <w:rsid w:val="00464FF7"/>
    <w:rsid w:val="0046679F"/>
    <w:rsid w:val="004671EF"/>
    <w:rsid w:val="00470831"/>
    <w:rsid w:val="00471A19"/>
    <w:rsid w:val="0047244C"/>
    <w:rsid w:val="0047274E"/>
    <w:rsid w:val="004729BD"/>
    <w:rsid w:val="00474F40"/>
    <w:rsid w:val="0047506A"/>
    <w:rsid w:val="004767CF"/>
    <w:rsid w:val="00476EBC"/>
    <w:rsid w:val="00476F96"/>
    <w:rsid w:val="00477485"/>
    <w:rsid w:val="0048002C"/>
    <w:rsid w:val="00480A0D"/>
    <w:rsid w:val="00481517"/>
    <w:rsid w:val="00481DA8"/>
    <w:rsid w:val="00481FB1"/>
    <w:rsid w:val="00482AC2"/>
    <w:rsid w:val="00483D17"/>
    <w:rsid w:val="004841FB"/>
    <w:rsid w:val="0048478F"/>
    <w:rsid w:val="00485019"/>
    <w:rsid w:val="004856A4"/>
    <w:rsid w:val="004858D7"/>
    <w:rsid w:val="004861C3"/>
    <w:rsid w:val="00486BB0"/>
    <w:rsid w:val="004876FD"/>
    <w:rsid w:val="0049005F"/>
    <w:rsid w:val="00490CFA"/>
    <w:rsid w:val="00490EB2"/>
    <w:rsid w:val="00490F06"/>
    <w:rsid w:val="0049104C"/>
    <w:rsid w:val="00491922"/>
    <w:rsid w:val="00491C4C"/>
    <w:rsid w:val="0049277C"/>
    <w:rsid w:val="00492CA8"/>
    <w:rsid w:val="00493B88"/>
    <w:rsid w:val="00493FB2"/>
    <w:rsid w:val="004959A0"/>
    <w:rsid w:val="00496362"/>
    <w:rsid w:val="00497C9F"/>
    <w:rsid w:val="004A0C19"/>
    <w:rsid w:val="004A0C80"/>
    <w:rsid w:val="004A367A"/>
    <w:rsid w:val="004A4920"/>
    <w:rsid w:val="004A4D49"/>
    <w:rsid w:val="004A61DD"/>
    <w:rsid w:val="004A7CA4"/>
    <w:rsid w:val="004B0295"/>
    <w:rsid w:val="004B0E95"/>
    <w:rsid w:val="004B1132"/>
    <w:rsid w:val="004B1263"/>
    <w:rsid w:val="004B1725"/>
    <w:rsid w:val="004B292A"/>
    <w:rsid w:val="004B2C32"/>
    <w:rsid w:val="004B2ED8"/>
    <w:rsid w:val="004B303D"/>
    <w:rsid w:val="004B3341"/>
    <w:rsid w:val="004B49B3"/>
    <w:rsid w:val="004B52AF"/>
    <w:rsid w:val="004B54CA"/>
    <w:rsid w:val="004B7133"/>
    <w:rsid w:val="004C1DDF"/>
    <w:rsid w:val="004C1E4D"/>
    <w:rsid w:val="004C2855"/>
    <w:rsid w:val="004C2D9C"/>
    <w:rsid w:val="004C3AE5"/>
    <w:rsid w:val="004C41D4"/>
    <w:rsid w:val="004C56B6"/>
    <w:rsid w:val="004C7A1A"/>
    <w:rsid w:val="004C7A47"/>
    <w:rsid w:val="004C7D29"/>
    <w:rsid w:val="004D112C"/>
    <w:rsid w:val="004D32B5"/>
    <w:rsid w:val="004D384A"/>
    <w:rsid w:val="004D3BFD"/>
    <w:rsid w:val="004D41CA"/>
    <w:rsid w:val="004D42DA"/>
    <w:rsid w:val="004D4A3F"/>
    <w:rsid w:val="004D53B5"/>
    <w:rsid w:val="004D6A51"/>
    <w:rsid w:val="004D7781"/>
    <w:rsid w:val="004D7BCA"/>
    <w:rsid w:val="004E0BCE"/>
    <w:rsid w:val="004E0DA1"/>
    <w:rsid w:val="004E116E"/>
    <w:rsid w:val="004E1C58"/>
    <w:rsid w:val="004E263A"/>
    <w:rsid w:val="004E2B10"/>
    <w:rsid w:val="004E30CF"/>
    <w:rsid w:val="004E3652"/>
    <w:rsid w:val="004E39FA"/>
    <w:rsid w:val="004E3A71"/>
    <w:rsid w:val="004E3A8A"/>
    <w:rsid w:val="004E461E"/>
    <w:rsid w:val="004E484A"/>
    <w:rsid w:val="004E5091"/>
    <w:rsid w:val="004E58B2"/>
    <w:rsid w:val="004E5A0C"/>
    <w:rsid w:val="004E5CBF"/>
    <w:rsid w:val="004E7CFE"/>
    <w:rsid w:val="004F0B83"/>
    <w:rsid w:val="004F14ED"/>
    <w:rsid w:val="004F1982"/>
    <w:rsid w:val="004F2490"/>
    <w:rsid w:val="004F2FE6"/>
    <w:rsid w:val="004F33B8"/>
    <w:rsid w:val="004F3CB3"/>
    <w:rsid w:val="004F3DBB"/>
    <w:rsid w:val="004F4938"/>
    <w:rsid w:val="004F5086"/>
    <w:rsid w:val="004F58A7"/>
    <w:rsid w:val="004F6250"/>
    <w:rsid w:val="004F67D3"/>
    <w:rsid w:val="004F71E8"/>
    <w:rsid w:val="00501E30"/>
    <w:rsid w:val="00502366"/>
    <w:rsid w:val="005023E3"/>
    <w:rsid w:val="005032A1"/>
    <w:rsid w:val="00504262"/>
    <w:rsid w:val="005052FF"/>
    <w:rsid w:val="00505D73"/>
    <w:rsid w:val="00506279"/>
    <w:rsid w:val="00506925"/>
    <w:rsid w:val="005103B9"/>
    <w:rsid w:val="005110DB"/>
    <w:rsid w:val="00511793"/>
    <w:rsid w:val="00511AE6"/>
    <w:rsid w:val="00512240"/>
    <w:rsid w:val="00513320"/>
    <w:rsid w:val="0051351E"/>
    <w:rsid w:val="0051399C"/>
    <w:rsid w:val="00513CAF"/>
    <w:rsid w:val="0051453C"/>
    <w:rsid w:val="00514D87"/>
    <w:rsid w:val="00514EF6"/>
    <w:rsid w:val="0051503D"/>
    <w:rsid w:val="00515AAD"/>
    <w:rsid w:val="00515AB6"/>
    <w:rsid w:val="0051632B"/>
    <w:rsid w:val="005168D4"/>
    <w:rsid w:val="00516E57"/>
    <w:rsid w:val="00516F57"/>
    <w:rsid w:val="0051761B"/>
    <w:rsid w:val="00520DD9"/>
    <w:rsid w:val="00520E8E"/>
    <w:rsid w:val="005214AC"/>
    <w:rsid w:val="005215C0"/>
    <w:rsid w:val="00521BC7"/>
    <w:rsid w:val="00521D97"/>
    <w:rsid w:val="00521F34"/>
    <w:rsid w:val="00522702"/>
    <w:rsid w:val="00522DFF"/>
    <w:rsid w:val="0052300E"/>
    <w:rsid w:val="005249DB"/>
    <w:rsid w:val="00524A21"/>
    <w:rsid w:val="00524DC0"/>
    <w:rsid w:val="00525540"/>
    <w:rsid w:val="00525DB6"/>
    <w:rsid w:val="0052629E"/>
    <w:rsid w:val="005267C4"/>
    <w:rsid w:val="005267EC"/>
    <w:rsid w:val="0052798D"/>
    <w:rsid w:val="005304DD"/>
    <w:rsid w:val="00531A3E"/>
    <w:rsid w:val="00531A6C"/>
    <w:rsid w:val="00531E4B"/>
    <w:rsid w:val="00531F52"/>
    <w:rsid w:val="00532B90"/>
    <w:rsid w:val="00533340"/>
    <w:rsid w:val="00535418"/>
    <w:rsid w:val="00536B91"/>
    <w:rsid w:val="005400AE"/>
    <w:rsid w:val="00540551"/>
    <w:rsid w:val="00543240"/>
    <w:rsid w:val="0054466C"/>
    <w:rsid w:val="00546BE4"/>
    <w:rsid w:val="00547923"/>
    <w:rsid w:val="00551023"/>
    <w:rsid w:val="00551703"/>
    <w:rsid w:val="00552AA1"/>
    <w:rsid w:val="00553549"/>
    <w:rsid w:val="005538B6"/>
    <w:rsid w:val="00553E71"/>
    <w:rsid w:val="0055492D"/>
    <w:rsid w:val="00554ABE"/>
    <w:rsid w:val="00554AE8"/>
    <w:rsid w:val="005558B1"/>
    <w:rsid w:val="00555B1D"/>
    <w:rsid w:val="0055681B"/>
    <w:rsid w:val="00556C82"/>
    <w:rsid w:val="00557F81"/>
    <w:rsid w:val="0056004F"/>
    <w:rsid w:val="005607CE"/>
    <w:rsid w:val="00560AB9"/>
    <w:rsid w:val="00563BEC"/>
    <w:rsid w:val="005648FD"/>
    <w:rsid w:val="00565469"/>
    <w:rsid w:val="005660B0"/>
    <w:rsid w:val="005663DF"/>
    <w:rsid w:val="00566911"/>
    <w:rsid w:val="0056766D"/>
    <w:rsid w:val="00567EF4"/>
    <w:rsid w:val="00570781"/>
    <w:rsid w:val="00570797"/>
    <w:rsid w:val="00570892"/>
    <w:rsid w:val="00570D1D"/>
    <w:rsid w:val="00571722"/>
    <w:rsid w:val="00572315"/>
    <w:rsid w:val="00572657"/>
    <w:rsid w:val="005726CC"/>
    <w:rsid w:val="005727AD"/>
    <w:rsid w:val="005735CD"/>
    <w:rsid w:val="00574058"/>
    <w:rsid w:val="00574D04"/>
    <w:rsid w:val="00575144"/>
    <w:rsid w:val="0057584A"/>
    <w:rsid w:val="00576162"/>
    <w:rsid w:val="005761A4"/>
    <w:rsid w:val="0057695A"/>
    <w:rsid w:val="00581662"/>
    <w:rsid w:val="00581680"/>
    <w:rsid w:val="00581C69"/>
    <w:rsid w:val="0058227D"/>
    <w:rsid w:val="005823CA"/>
    <w:rsid w:val="00583EFE"/>
    <w:rsid w:val="00584FA4"/>
    <w:rsid w:val="005858FC"/>
    <w:rsid w:val="00586129"/>
    <w:rsid w:val="00586C79"/>
    <w:rsid w:val="00590228"/>
    <w:rsid w:val="00591454"/>
    <w:rsid w:val="00591A22"/>
    <w:rsid w:val="00591EEA"/>
    <w:rsid w:val="00592769"/>
    <w:rsid w:val="005928D0"/>
    <w:rsid w:val="00593565"/>
    <w:rsid w:val="005938B8"/>
    <w:rsid w:val="00593C73"/>
    <w:rsid w:val="005947B6"/>
    <w:rsid w:val="00594EBE"/>
    <w:rsid w:val="005959EB"/>
    <w:rsid w:val="00595FBE"/>
    <w:rsid w:val="005A14FE"/>
    <w:rsid w:val="005A1743"/>
    <w:rsid w:val="005A212F"/>
    <w:rsid w:val="005A49B3"/>
    <w:rsid w:val="005A4A4F"/>
    <w:rsid w:val="005A55EC"/>
    <w:rsid w:val="005A6312"/>
    <w:rsid w:val="005A75CD"/>
    <w:rsid w:val="005A7AD2"/>
    <w:rsid w:val="005A7AFE"/>
    <w:rsid w:val="005B08F1"/>
    <w:rsid w:val="005B3761"/>
    <w:rsid w:val="005B3D33"/>
    <w:rsid w:val="005B4AA9"/>
    <w:rsid w:val="005B6370"/>
    <w:rsid w:val="005B6CF1"/>
    <w:rsid w:val="005B70AE"/>
    <w:rsid w:val="005B73BE"/>
    <w:rsid w:val="005B7F74"/>
    <w:rsid w:val="005C2687"/>
    <w:rsid w:val="005C3AA9"/>
    <w:rsid w:val="005C4240"/>
    <w:rsid w:val="005C5179"/>
    <w:rsid w:val="005C5596"/>
    <w:rsid w:val="005C591E"/>
    <w:rsid w:val="005C6F27"/>
    <w:rsid w:val="005C7079"/>
    <w:rsid w:val="005C76A7"/>
    <w:rsid w:val="005C772E"/>
    <w:rsid w:val="005C7C78"/>
    <w:rsid w:val="005D09AE"/>
    <w:rsid w:val="005D18E8"/>
    <w:rsid w:val="005D1BE0"/>
    <w:rsid w:val="005D2079"/>
    <w:rsid w:val="005D27C1"/>
    <w:rsid w:val="005D2AAC"/>
    <w:rsid w:val="005D2FC0"/>
    <w:rsid w:val="005D309A"/>
    <w:rsid w:val="005D31FB"/>
    <w:rsid w:val="005D330A"/>
    <w:rsid w:val="005D3376"/>
    <w:rsid w:val="005D337D"/>
    <w:rsid w:val="005D42C9"/>
    <w:rsid w:val="005D4747"/>
    <w:rsid w:val="005D59AB"/>
    <w:rsid w:val="005D5B91"/>
    <w:rsid w:val="005D5DBA"/>
    <w:rsid w:val="005D5F3B"/>
    <w:rsid w:val="005D62E6"/>
    <w:rsid w:val="005D7F4A"/>
    <w:rsid w:val="005E1667"/>
    <w:rsid w:val="005E27DE"/>
    <w:rsid w:val="005E3A7C"/>
    <w:rsid w:val="005E5C62"/>
    <w:rsid w:val="005E643D"/>
    <w:rsid w:val="005F03D7"/>
    <w:rsid w:val="005F09F6"/>
    <w:rsid w:val="005F1170"/>
    <w:rsid w:val="005F1353"/>
    <w:rsid w:val="005F1E12"/>
    <w:rsid w:val="005F241A"/>
    <w:rsid w:val="005F2880"/>
    <w:rsid w:val="005F300D"/>
    <w:rsid w:val="005F36BC"/>
    <w:rsid w:val="005F4394"/>
    <w:rsid w:val="005F4E87"/>
    <w:rsid w:val="005F51EC"/>
    <w:rsid w:val="005F72E9"/>
    <w:rsid w:val="005F78E7"/>
    <w:rsid w:val="00600F26"/>
    <w:rsid w:val="006012C2"/>
    <w:rsid w:val="00601BFC"/>
    <w:rsid w:val="0060285B"/>
    <w:rsid w:val="00602B94"/>
    <w:rsid w:val="00604D78"/>
    <w:rsid w:val="0060509D"/>
    <w:rsid w:val="00605661"/>
    <w:rsid w:val="00605E68"/>
    <w:rsid w:val="006064BF"/>
    <w:rsid w:val="00606977"/>
    <w:rsid w:val="0060797B"/>
    <w:rsid w:val="006102D1"/>
    <w:rsid w:val="006112AE"/>
    <w:rsid w:val="00613690"/>
    <w:rsid w:val="00616C46"/>
    <w:rsid w:val="006170E5"/>
    <w:rsid w:val="0061717F"/>
    <w:rsid w:val="006171E2"/>
    <w:rsid w:val="00617666"/>
    <w:rsid w:val="006178EE"/>
    <w:rsid w:val="006206EE"/>
    <w:rsid w:val="00620ABB"/>
    <w:rsid w:val="00620F76"/>
    <w:rsid w:val="0062119A"/>
    <w:rsid w:val="006216EA"/>
    <w:rsid w:val="00621842"/>
    <w:rsid w:val="00622342"/>
    <w:rsid w:val="00622572"/>
    <w:rsid w:val="006228CA"/>
    <w:rsid w:val="006229C0"/>
    <w:rsid w:val="00622BCE"/>
    <w:rsid w:val="00622DAA"/>
    <w:rsid w:val="0062432B"/>
    <w:rsid w:val="00624AD6"/>
    <w:rsid w:val="00625713"/>
    <w:rsid w:val="006275C6"/>
    <w:rsid w:val="00627DFF"/>
    <w:rsid w:val="00630E55"/>
    <w:rsid w:val="00634F93"/>
    <w:rsid w:val="00636023"/>
    <w:rsid w:val="0063721F"/>
    <w:rsid w:val="0063763E"/>
    <w:rsid w:val="006402CD"/>
    <w:rsid w:val="00640A3F"/>
    <w:rsid w:val="00641A32"/>
    <w:rsid w:val="00642016"/>
    <w:rsid w:val="006438B9"/>
    <w:rsid w:val="00643E42"/>
    <w:rsid w:val="00644AFE"/>
    <w:rsid w:val="00645007"/>
    <w:rsid w:val="0064551B"/>
    <w:rsid w:val="0064609B"/>
    <w:rsid w:val="0064635E"/>
    <w:rsid w:val="006466BC"/>
    <w:rsid w:val="00647166"/>
    <w:rsid w:val="0064751F"/>
    <w:rsid w:val="00647C15"/>
    <w:rsid w:val="006503AE"/>
    <w:rsid w:val="00650DE3"/>
    <w:rsid w:val="00651848"/>
    <w:rsid w:val="00651C89"/>
    <w:rsid w:val="00652991"/>
    <w:rsid w:val="00653B5B"/>
    <w:rsid w:val="00653C0B"/>
    <w:rsid w:val="00654B0B"/>
    <w:rsid w:val="00654CDE"/>
    <w:rsid w:val="00656237"/>
    <w:rsid w:val="0065683D"/>
    <w:rsid w:val="00656F66"/>
    <w:rsid w:val="006571E6"/>
    <w:rsid w:val="00664E61"/>
    <w:rsid w:val="00665A54"/>
    <w:rsid w:val="00665C21"/>
    <w:rsid w:val="00665C6D"/>
    <w:rsid w:val="00670484"/>
    <w:rsid w:val="0067052A"/>
    <w:rsid w:val="00671915"/>
    <w:rsid w:val="00672698"/>
    <w:rsid w:val="006729D5"/>
    <w:rsid w:val="00673B39"/>
    <w:rsid w:val="00674DE6"/>
    <w:rsid w:val="00675006"/>
    <w:rsid w:val="006759F3"/>
    <w:rsid w:val="006765FF"/>
    <w:rsid w:val="006779ED"/>
    <w:rsid w:val="00680C11"/>
    <w:rsid w:val="00680FA9"/>
    <w:rsid w:val="006810BA"/>
    <w:rsid w:val="00681A75"/>
    <w:rsid w:val="00683831"/>
    <w:rsid w:val="00683992"/>
    <w:rsid w:val="00684553"/>
    <w:rsid w:val="00684FC6"/>
    <w:rsid w:val="00687B8C"/>
    <w:rsid w:val="006906FA"/>
    <w:rsid w:val="0069143E"/>
    <w:rsid w:val="00691C46"/>
    <w:rsid w:val="00691F83"/>
    <w:rsid w:val="006926C4"/>
    <w:rsid w:val="0069343F"/>
    <w:rsid w:val="00693797"/>
    <w:rsid w:val="00693E48"/>
    <w:rsid w:val="006946B0"/>
    <w:rsid w:val="00694BC3"/>
    <w:rsid w:val="00696450"/>
    <w:rsid w:val="00697C5E"/>
    <w:rsid w:val="006A0E4A"/>
    <w:rsid w:val="006A19D5"/>
    <w:rsid w:val="006A3497"/>
    <w:rsid w:val="006A4CE7"/>
    <w:rsid w:val="006A7D6F"/>
    <w:rsid w:val="006B16E3"/>
    <w:rsid w:val="006B1B85"/>
    <w:rsid w:val="006B2022"/>
    <w:rsid w:val="006B23F1"/>
    <w:rsid w:val="006B3ED0"/>
    <w:rsid w:val="006B40A8"/>
    <w:rsid w:val="006B4289"/>
    <w:rsid w:val="006B46BC"/>
    <w:rsid w:val="006B6216"/>
    <w:rsid w:val="006B796B"/>
    <w:rsid w:val="006C0A2C"/>
    <w:rsid w:val="006C18BF"/>
    <w:rsid w:val="006C2145"/>
    <w:rsid w:val="006C2BB7"/>
    <w:rsid w:val="006C3AF5"/>
    <w:rsid w:val="006C6095"/>
    <w:rsid w:val="006C6C48"/>
    <w:rsid w:val="006C7115"/>
    <w:rsid w:val="006C731D"/>
    <w:rsid w:val="006D2DF6"/>
    <w:rsid w:val="006D3B97"/>
    <w:rsid w:val="006D4BD1"/>
    <w:rsid w:val="006D4EDE"/>
    <w:rsid w:val="006D5608"/>
    <w:rsid w:val="006D57A9"/>
    <w:rsid w:val="006D785A"/>
    <w:rsid w:val="006D7AA0"/>
    <w:rsid w:val="006E1038"/>
    <w:rsid w:val="006E10DD"/>
    <w:rsid w:val="006E252F"/>
    <w:rsid w:val="006E25B2"/>
    <w:rsid w:val="006E3C49"/>
    <w:rsid w:val="006E3D14"/>
    <w:rsid w:val="006E4C9B"/>
    <w:rsid w:val="006E51EE"/>
    <w:rsid w:val="006E5BAE"/>
    <w:rsid w:val="006E5D45"/>
    <w:rsid w:val="006E6618"/>
    <w:rsid w:val="006E7815"/>
    <w:rsid w:val="006F01F9"/>
    <w:rsid w:val="006F0A03"/>
    <w:rsid w:val="006F11A0"/>
    <w:rsid w:val="006F1736"/>
    <w:rsid w:val="006F188E"/>
    <w:rsid w:val="006F1FF4"/>
    <w:rsid w:val="006F2383"/>
    <w:rsid w:val="006F32D6"/>
    <w:rsid w:val="006F45BE"/>
    <w:rsid w:val="006F71D6"/>
    <w:rsid w:val="006F7DD1"/>
    <w:rsid w:val="006F7DF6"/>
    <w:rsid w:val="0070017B"/>
    <w:rsid w:val="0070088A"/>
    <w:rsid w:val="0070135F"/>
    <w:rsid w:val="007013EC"/>
    <w:rsid w:val="00702188"/>
    <w:rsid w:val="00702608"/>
    <w:rsid w:val="00702D2A"/>
    <w:rsid w:val="007041F5"/>
    <w:rsid w:val="00704E08"/>
    <w:rsid w:val="007050F8"/>
    <w:rsid w:val="00705B9E"/>
    <w:rsid w:val="007068DC"/>
    <w:rsid w:val="00710F14"/>
    <w:rsid w:val="00711C3A"/>
    <w:rsid w:val="007128E1"/>
    <w:rsid w:val="00713C39"/>
    <w:rsid w:val="00714500"/>
    <w:rsid w:val="007147C8"/>
    <w:rsid w:val="00714A0C"/>
    <w:rsid w:val="00714FB0"/>
    <w:rsid w:val="00715486"/>
    <w:rsid w:val="00715944"/>
    <w:rsid w:val="00716A4B"/>
    <w:rsid w:val="00717114"/>
    <w:rsid w:val="00721201"/>
    <w:rsid w:val="007219F1"/>
    <w:rsid w:val="0072202A"/>
    <w:rsid w:val="0072290F"/>
    <w:rsid w:val="007229AB"/>
    <w:rsid w:val="00723B8A"/>
    <w:rsid w:val="007251C4"/>
    <w:rsid w:val="007252D0"/>
    <w:rsid w:val="007279D6"/>
    <w:rsid w:val="0073072E"/>
    <w:rsid w:val="00730AD5"/>
    <w:rsid w:val="00733B74"/>
    <w:rsid w:val="00733B87"/>
    <w:rsid w:val="00733BEB"/>
    <w:rsid w:val="00734BFE"/>
    <w:rsid w:val="00734E05"/>
    <w:rsid w:val="00735BF7"/>
    <w:rsid w:val="00735C0D"/>
    <w:rsid w:val="0073638D"/>
    <w:rsid w:val="00736A00"/>
    <w:rsid w:val="00740815"/>
    <w:rsid w:val="007431ED"/>
    <w:rsid w:val="00743D0C"/>
    <w:rsid w:val="00743E64"/>
    <w:rsid w:val="00743FDD"/>
    <w:rsid w:val="007446C2"/>
    <w:rsid w:val="0074762E"/>
    <w:rsid w:val="007477C9"/>
    <w:rsid w:val="00747BC9"/>
    <w:rsid w:val="0075068C"/>
    <w:rsid w:val="0075086A"/>
    <w:rsid w:val="00750C7D"/>
    <w:rsid w:val="00750DA2"/>
    <w:rsid w:val="00751C02"/>
    <w:rsid w:val="007532BD"/>
    <w:rsid w:val="00753B71"/>
    <w:rsid w:val="00753CCF"/>
    <w:rsid w:val="00753FE5"/>
    <w:rsid w:val="007543B4"/>
    <w:rsid w:val="007553A1"/>
    <w:rsid w:val="00755AA3"/>
    <w:rsid w:val="00756475"/>
    <w:rsid w:val="007603B3"/>
    <w:rsid w:val="00761725"/>
    <w:rsid w:val="00761E08"/>
    <w:rsid w:val="00762A74"/>
    <w:rsid w:val="00762C0B"/>
    <w:rsid w:val="00762E0E"/>
    <w:rsid w:val="007630DA"/>
    <w:rsid w:val="00763331"/>
    <w:rsid w:val="00763C30"/>
    <w:rsid w:val="00763E1D"/>
    <w:rsid w:val="0076459C"/>
    <w:rsid w:val="0076471D"/>
    <w:rsid w:val="00764764"/>
    <w:rsid w:val="00765787"/>
    <w:rsid w:val="00765977"/>
    <w:rsid w:val="00765AEF"/>
    <w:rsid w:val="007660DA"/>
    <w:rsid w:val="0076649C"/>
    <w:rsid w:val="00770F94"/>
    <w:rsid w:val="007720E7"/>
    <w:rsid w:val="00772C53"/>
    <w:rsid w:val="007734CB"/>
    <w:rsid w:val="00774C36"/>
    <w:rsid w:val="00775756"/>
    <w:rsid w:val="0077590B"/>
    <w:rsid w:val="00776651"/>
    <w:rsid w:val="00777842"/>
    <w:rsid w:val="0078007F"/>
    <w:rsid w:val="00780925"/>
    <w:rsid w:val="00781235"/>
    <w:rsid w:val="00781296"/>
    <w:rsid w:val="00782C63"/>
    <w:rsid w:val="00782DF0"/>
    <w:rsid w:val="0078303F"/>
    <w:rsid w:val="0078356F"/>
    <w:rsid w:val="0078363C"/>
    <w:rsid w:val="0078428E"/>
    <w:rsid w:val="007846BF"/>
    <w:rsid w:val="00784C2F"/>
    <w:rsid w:val="00785261"/>
    <w:rsid w:val="00785632"/>
    <w:rsid w:val="0078672B"/>
    <w:rsid w:val="00787B29"/>
    <w:rsid w:val="00787C15"/>
    <w:rsid w:val="007904FF"/>
    <w:rsid w:val="00791639"/>
    <w:rsid w:val="00791B31"/>
    <w:rsid w:val="00792FEC"/>
    <w:rsid w:val="0079641A"/>
    <w:rsid w:val="00797CA2"/>
    <w:rsid w:val="007A161E"/>
    <w:rsid w:val="007A1CD3"/>
    <w:rsid w:val="007A2767"/>
    <w:rsid w:val="007A47B3"/>
    <w:rsid w:val="007A4DF9"/>
    <w:rsid w:val="007A50D7"/>
    <w:rsid w:val="007A53D7"/>
    <w:rsid w:val="007A5633"/>
    <w:rsid w:val="007A59B2"/>
    <w:rsid w:val="007A5D7E"/>
    <w:rsid w:val="007B0256"/>
    <w:rsid w:val="007B0DC4"/>
    <w:rsid w:val="007B2627"/>
    <w:rsid w:val="007B351D"/>
    <w:rsid w:val="007B3716"/>
    <w:rsid w:val="007B504B"/>
    <w:rsid w:val="007B5814"/>
    <w:rsid w:val="007B5E07"/>
    <w:rsid w:val="007B6F45"/>
    <w:rsid w:val="007B75BB"/>
    <w:rsid w:val="007B78C9"/>
    <w:rsid w:val="007C045F"/>
    <w:rsid w:val="007C0634"/>
    <w:rsid w:val="007C15DB"/>
    <w:rsid w:val="007C212F"/>
    <w:rsid w:val="007C3CE5"/>
    <w:rsid w:val="007C4ADA"/>
    <w:rsid w:val="007C5A98"/>
    <w:rsid w:val="007C5EEC"/>
    <w:rsid w:val="007C7226"/>
    <w:rsid w:val="007C785F"/>
    <w:rsid w:val="007D08A5"/>
    <w:rsid w:val="007D216E"/>
    <w:rsid w:val="007D393C"/>
    <w:rsid w:val="007D3A3C"/>
    <w:rsid w:val="007D3F40"/>
    <w:rsid w:val="007D495C"/>
    <w:rsid w:val="007D4CB8"/>
    <w:rsid w:val="007D4FFD"/>
    <w:rsid w:val="007D5C97"/>
    <w:rsid w:val="007D6CB9"/>
    <w:rsid w:val="007D7DEB"/>
    <w:rsid w:val="007E0022"/>
    <w:rsid w:val="007E02CF"/>
    <w:rsid w:val="007E10B2"/>
    <w:rsid w:val="007E2852"/>
    <w:rsid w:val="007E2938"/>
    <w:rsid w:val="007E6226"/>
    <w:rsid w:val="007E6C06"/>
    <w:rsid w:val="007E7116"/>
    <w:rsid w:val="007F1E2A"/>
    <w:rsid w:val="007F2CFF"/>
    <w:rsid w:val="007F2EED"/>
    <w:rsid w:val="007F3870"/>
    <w:rsid w:val="007F4D9A"/>
    <w:rsid w:val="007F5413"/>
    <w:rsid w:val="007F6C84"/>
    <w:rsid w:val="0080169C"/>
    <w:rsid w:val="0080234C"/>
    <w:rsid w:val="00802825"/>
    <w:rsid w:val="00802A4F"/>
    <w:rsid w:val="0080393B"/>
    <w:rsid w:val="00804736"/>
    <w:rsid w:val="008068C8"/>
    <w:rsid w:val="00811760"/>
    <w:rsid w:val="00814341"/>
    <w:rsid w:val="00814952"/>
    <w:rsid w:val="00814986"/>
    <w:rsid w:val="00814C0C"/>
    <w:rsid w:val="00815E1E"/>
    <w:rsid w:val="00816034"/>
    <w:rsid w:val="00817171"/>
    <w:rsid w:val="0081739F"/>
    <w:rsid w:val="008173F2"/>
    <w:rsid w:val="00822BAD"/>
    <w:rsid w:val="00823D11"/>
    <w:rsid w:val="008240C6"/>
    <w:rsid w:val="0082499A"/>
    <w:rsid w:val="0082676F"/>
    <w:rsid w:val="00827311"/>
    <w:rsid w:val="008275E5"/>
    <w:rsid w:val="008276BB"/>
    <w:rsid w:val="008306F6"/>
    <w:rsid w:val="00830705"/>
    <w:rsid w:val="008308B5"/>
    <w:rsid w:val="00830A50"/>
    <w:rsid w:val="00830CDD"/>
    <w:rsid w:val="008311F5"/>
    <w:rsid w:val="0083152E"/>
    <w:rsid w:val="008318F0"/>
    <w:rsid w:val="00831B53"/>
    <w:rsid w:val="008326A7"/>
    <w:rsid w:val="00832A27"/>
    <w:rsid w:val="008334DA"/>
    <w:rsid w:val="00833A11"/>
    <w:rsid w:val="00833A48"/>
    <w:rsid w:val="00835526"/>
    <w:rsid w:val="0083743F"/>
    <w:rsid w:val="00837DC6"/>
    <w:rsid w:val="00841ACE"/>
    <w:rsid w:val="00842282"/>
    <w:rsid w:val="00843273"/>
    <w:rsid w:val="008436A4"/>
    <w:rsid w:val="00844817"/>
    <w:rsid w:val="00844B22"/>
    <w:rsid w:val="00844BDA"/>
    <w:rsid w:val="00844E17"/>
    <w:rsid w:val="00844EE6"/>
    <w:rsid w:val="008451DB"/>
    <w:rsid w:val="008452CA"/>
    <w:rsid w:val="00846F70"/>
    <w:rsid w:val="008477D6"/>
    <w:rsid w:val="0085048C"/>
    <w:rsid w:val="00851861"/>
    <w:rsid w:val="0085193E"/>
    <w:rsid w:val="00852ADC"/>
    <w:rsid w:val="00854A53"/>
    <w:rsid w:val="00854D8A"/>
    <w:rsid w:val="00855048"/>
    <w:rsid w:val="00855DB6"/>
    <w:rsid w:val="0085690E"/>
    <w:rsid w:val="00856A3A"/>
    <w:rsid w:val="00857C48"/>
    <w:rsid w:val="00860F7B"/>
    <w:rsid w:val="00861A5A"/>
    <w:rsid w:val="00861AFA"/>
    <w:rsid w:val="008627C3"/>
    <w:rsid w:val="00863BAA"/>
    <w:rsid w:val="00863C7F"/>
    <w:rsid w:val="00865207"/>
    <w:rsid w:val="0086592E"/>
    <w:rsid w:val="00865C2E"/>
    <w:rsid w:val="00866283"/>
    <w:rsid w:val="00866DFA"/>
    <w:rsid w:val="00866F15"/>
    <w:rsid w:val="00866F7A"/>
    <w:rsid w:val="0086758B"/>
    <w:rsid w:val="008678C2"/>
    <w:rsid w:val="00871DD7"/>
    <w:rsid w:val="00875165"/>
    <w:rsid w:val="00875822"/>
    <w:rsid w:val="00875CE4"/>
    <w:rsid w:val="0087704A"/>
    <w:rsid w:val="00880153"/>
    <w:rsid w:val="00880373"/>
    <w:rsid w:val="00880582"/>
    <w:rsid w:val="008809E2"/>
    <w:rsid w:val="008817B5"/>
    <w:rsid w:val="00881AB3"/>
    <w:rsid w:val="00881C4C"/>
    <w:rsid w:val="00881CA3"/>
    <w:rsid w:val="008847DF"/>
    <w:rsid w:val="00884F33"/>
    <w:rsid w:val="0088562B"/>
    <w:rsid w:val="00885965"/>
    <w:rsid w:val="00885CFB"/>
    <w:rsid w:val="00886732"/>
    <w:rsid w:val="008877C4"/>
    <w:rsid w:val="00887867"/>
    <w:rsid w:val="008904D1"/>
    <w:rsid w:val="00890620"/>
    <w:rsid w:val="00893232"/>
    <w:rsid w:val="0089390E"/>
    <w:rsid w:val="0089397A"/>
    <w:rsid w:val="00895ACB"/>
    <w:rsid w:val="008965E9"/>
    <w:rsid w:val="008968D5"/>
    <w:rsid w:val="00896906"/>
    <w:rsid w:val="00896F7F"/>
    <w:rsid w:val="008976E1"/>
    <w:rsid w:val="008A16FE"/>
    <w:rsid w:val="008A207B"/>
    <w:rsid w:val="008A28E2"/>
    <w:rsid w:val="008A357E"/>
    <w:rsid w:val="008A3C7E"/>
    <w:rsid w:val="008A4479"/>
    <w:rsid w:val="008A48BA"/>
    <w:rsid w:val="008A52B3"/>
    <w:rsid w:val="008A5A27"/>
    <w:rsid w:val="008A639E"/>
    <w:rsid w:val="008A73AA"/>
    <w:rsid w:val="008A7CBB"/>
    <w:rsid w:val="008A7F6D"/>
    <w:rsid w:val="008B0DFC"/>
    <w:rsid w:val="008B20D9"/>
    <w:rsid w:val="008B2722"/>
    <w:rsid w:val="008B37D3"/>
    <w:rsid w:val="008B3A58"/>
    <w:rsid w:val="008B3AFC"/>
    <w:rsid w:val="008B3C62"/>
    <w:rsid w:val="008B42A5"/>
    <w:rsid w:val="008B5103"/>
    <w:rsid w:val="008B58B0"/>
    <w:rsid w:val="008C01D2"/>
    <w:rsid w:val="008C1047"/>
    <w:rsid w:val="008C234D"/>
    <w:rsid w:val="008C237A"/>
    <w:rsid w:val="008C2A6A"/>
    <w:rsid w:val="008C3787"/>
    <w:rsid w:val="008C3946"/>
    <w:rsid w:val="008C3F4B"/>
    <w:rsid w:val="008C3FBF"/>
    <w:rsid w:val="008C4209"/>
    <w:rsid w:val="008C4850"/>
    <w:rsid w:val="008C502B"/>
    <w:rsid w:val="008C65CA"/>
    <w:rsid w:val="008C7589"/>
    <w:rsid w:val="008C7DC6"/>
    <w:rsid w:val="008D162A"/>
    <w:rsid w:val="008D3093"/>
    <w:rsid w:val="008D42FB"/>
    <w:rsid w:val="008D4B76"/>
    <w:rsid w:val="008D5494"/>
    <w:rsid w:val="008D683E"/>
    <w:rsid w:val="008D6CCD"/>
    <w:rsid w:val="008D7069"/>
    <w:rsid w:val="008D7AA8"/>
    <w:rsid w:val="008E0562"/>
    <w:rsid w:val="008E066F"/>
    <w:rsid w:val="008E23FE"/>
    <w:rsid w:val="008E38B0"/>
    <w:rsid w:val="008E4288"/>
    <w:rsid w:val="008E642A"/>
    <w:rsid w:val="008E6CA5"/>
    <w:rsid w:val="008E6E5B"/>
    <w:rsid w:val="008F16E0"/>
    <w:rsid w:val="008F1FAF"/>
    <w:rsid w:val="008F3EA3"/>
    <w:rsid w:val="008F5F81"/>
    <w:rsid w:val="008F63B4"/>
    <w:rsid w:val="008F6500"/>
    <w:rsid w:val="008F6794"/>
    <w:rsid w:val="008F6F13"/>
    <w:rsid w:val="00900338"/>
    <w:rsid w:val="009018DC"/>
    <w:rsid w:val="00901C76"/>
    <w:rsid w:val="00902FE3"/>
    <w:rsid w:val="00903E26"/>
    <w:rsid w:val="00903FD8"/>
    <w:rsid w:val="00905783"/>
    <w:rsid w:val="009058AB"/>
    <w:rsid w:val="00906B1B"/>
    <w:rsid w:val="009077EC"/>
    <w:rsid w:val="00910D27"/>
    <w:rsid w:val="009120D1"/>
    <w:rsid w:val="00912C09"/>
    <w:rsid w:val="0091436F"/>
    <w:rsid w:val="00914DC8"/>
    <w:rsid w:val="00914E22"/>
    <w:rsid w:val="00915760"/>
    <w:rsid w:val="00916075"/>
    <w:rsid w:val="009162F8"/>
    <w:rsid w:val="00917ACB"/>
    <w:rsid w:val="00917B82"/>
    <w:rsid w:val="00917C38"/>
    <w:rsid w:val="00921517"/>
    <w:rsid w:val="009219B2"/>
    <w:rsid w:val="00921F95"/>
    <w:rsid w:val="0092233F"/>
    <w:rsid w:val="009225F0"/>
    <w:rsid w:val="009239D7"/>
    <w:rsid w:val="00923E21"/>
    <w:rsid w:val="00923ED2"/>
    <w:rsid w:val="00927E43"/>
    <w:rsid w:val="009312DE"/>
    <w:rsid w:val="009317E0"/>
    <w:rsid w:val="00931D7B"/>
    <w:rsid w:val="0093201F"/>
    <w:rsid w:val="009326DD"/>
    <w:rsid w:val="009328CB"/>
    <w:rsid w:val="00932DC2"/>
    <w:rsid w:val="00933F4E"/>
    <w:rsid w:val="00934B01"/>
    <w:rsid w:val="00935A23"/>
    <w:rsid w:val="0093671D"/>
    <w:rsid w:val="00936924"/>
    <w:rsid w:val="0093773B"/>
    <w:rsid w:val="0094000F"/>
    <w:rsid w:val="00940AC8"/>
    <w:rsid w:val="009412E4"/>
    <w:rsid w:val="00941C20"/>
    <w:rsid w:val="009424FA"/>
    <w:rsid w:val="00942729"/>
    <w:rsid w:val="00943B88"/>
    <w:rsid w:val="00943DA7"/>
    <w:rsid w:val="00943FFC"/>
    <w:rsid w:val="009447D8"/>
    <w:rsid w:val="00944DB9"/>
    <w:rsid w:val="0094707E"/>
    <w:rsid w:val="00947553"/>
    <w:rsid w:val="00950F57"/>
    <w:rsid w:val="00951E58"/>
    <w:rsid w:val="009542C6"/>
    <w:rsid w:val="00954C8D"/>
    <w:rsid w:val="00956FF5"/>
    <w:rsid w:val="009579FF"/>
    <w:rsid w:val="00957D42"/>
    <w:rsid w:val="00960642"/>
    <w:rsid w:val="00960AEA"/>
    <w:rsid w:val="009610B3"/>
    <w:rsid w:val="0096280D"/>
    <w:rsid w:val="00962BDE"/>
    <w:rsid w:val="00963797"/>
    <w:rsid w:val="00963A57"/>
    <w:rsid w:val="00965190"/>
    <w:rsid w:val="009676C3"/>
    <w:rsid w:val="00970210"/>
    <w:rsid w:val="0097094D"/>
    <w:rsid w:val="00971330"/>
    <w:rsid w:val="00972BDC"/>
    <w:rsid w:val="009744B1"/>
    <w:rsid w:val="00974595"/>
    <w:rsid w:val="00974A1D"/>
    <w:rsid w:val="0097549E"/>
    <w:rsid w:val="0097684B"/>
    <w:rsid w:val="00977134"/>
    <w:rsid w:val="009773AF"/>
    <w:rsid w:val="009778A2"/>
    <w:rsid w:val="00981A62"/>
    <w:rsid w:val="009828F7"/>
    <w:rsid w:val="00984982"/>
    <w:rsid w:val="00984B4D"/>
    <w:rsid w:val="0098513A"/>
    <w:rsid w:val="00986183"/>
    <w:rsid w:val="00987702"/>
    <w:rsid w:val="0099018C"/>
    <w:rsid w:val="0099023B"/>
    <w:rsid w:val="009921BA"/>
    <w:rsid w:val="00993106"/>
    <w:rsid w:val="00993D4E"/>
    <w:rsid w:val="00994F30"/>
    <w:rsid w:val="009953CA"/>
    <w:rsid w:val="00995F63"/>
    <w:rsid w:val="00996550"/>
    <w:rsid w:val="00996840"/>
    <w:rsid w:val="009968A5"/>
    <w:rsid w:val="009A009C"/>
    <w:rsid w:val="009A0396"/>
    <w:rsid w:val="009A1D02"/>
    <w:rsid w:val="009A1F1C"/>
    <w:rsid w:val="009A2380"/>
    <w:rsid w:val="009A2A52"/>
    <w:rsid w:val="009A30A6"/>
    <w:rsid w:val="009A43F9"/>
    <w:rsid w:val="009A4FA2"/>
    <w:rsid w:val="009A509E"/>
    <w:rsid w:val="009A6BBF"/>
    <w:rsid w:val="009A7957"/>
    <w:rsid w:val="009A7965"/>
    <w:rsid w:val="009B0E1B"/>
    <w:rsid w:val="009B0FE0"/>
    <w:rsid w:val="009B219A"/>
    <w:rsid w:val="009B2BE3"/>
    <w:rsid w:val="009B34E9"/>
    <w:rsid w:val="009B3532"/>
    <w:rsid w:val="009B37EB"/>
    <w:rsid w:val="009B453D"/>
    <w:rsid w:val="009B519E"/>
    <w:rsid w:val="009B5CE7"/>
    <w:rsid w:val="009B6C97"/>
    <w:rsid w:val="009B775F"/>
    <w:rsid w:val="009C0C27"/>
    <w:rsid w:val="009C0F1E"/>
    <w:rsid w:val="009C10A3"/>
    <w:rsid w:val="009C1201"/>
    <w:rsid w:val="009C1C01"/>
    <w:rsid w:val="009C44B2"/>
    <w:rsid w:val="009C5C77"/>
    <w:rsid w:val="009D00FD"/>
    <w:rsid w:val="009D0CD4"/>
    <w:rsid w:val="009D2E0A"/>
    <w:rsid w:val="009D4673"/>
    <w:rsid w:val="009D47E3"/>
    <w:rsid w:val="009D621D"/>
    <w:rsid w:val="009D676C"/>
    <w:rsid w:val="009D6AF0"/>
    <w:rsid w:val="009E37F6"/>
    <w:rsid w:val="009E3E9E"/>
    <w:rsid w:val="009E40A7"/>
    <w:rsid w:val="009E4126"/>
    <w:rsid w:val="009E5B13"/>
    <w:rsid w:val="009E5EDE"/>
    <w:rsid w:val="009E6D43"/>
    <w:rsid w:val="009E6D50"/>
    <w:rsid w:val="009E73C4"/>
    <w:rsid w:val="009F088E"/>
    <w:rsid w:val="009F1390"/>
    <w:rsid w:val="009F1D85"/>
    <w:rsid w:val="009F2A2A"/>
    <w:rsid w:val="009F2C71"/>
    <w:rsid w:val="009F43EB"/>
    <w:rsid w:val="009F4833"/>
    <w:rsid w:val="009F5BDF"/>
    <w:rsid w:val="009F79C5"/>
    <w:rsid w:val="00A033EC"/>
    <w:rsid w:val="00A038E5"/>
    <w:rsid w:val="00A0431B"/>
    <w:rsid w:val="00A059EA"/>
    <w:rsid w:val="00A0604C"/>
    <w:rsid w:val="00A06958"/>
    <w:rsid w:val="00A071B4"/>
    <w:rsid w:val="00A07861"/>
    <w:rsid w:val="00A103F4"/>
    <w:rsid w:val="00A108A6"/>
    <w:rsid w:val="00A10A74"/>
    <w:rsid w:val="00A10D0E"/>
    <w:rsid w:val="00A112AF"/>
    <w:rsid w:val="00A1178B"/>
    <w:rsid w:val="00A13712"/>
    <w:rsid w:val="00A13860"/>
    <w:rsid w:val="00A14C9C"/>
    <w:rsid w:val="00A153B3"/>
    <w:rsid w:val="00A15C3A"/>
    <w:rsid w:val="00A15DDC"/>
    <w:rsid w:val="00A15EB3"/>
    <w:rsid w:val="00A162D5"/>
    <w:rsid w:val="00A16DF2"/>
    <w:rsid w:val="00A20127"/>
    <w:rsid w:val="00A205CE"/>
    <w:rsid w:val="00A206D9"/>
    <w:rsid w:val="00A20ACF"/>
    <w:rsid w:val="00A21351"/>
    <w:rsid w:val="00A22BC3"/>
    <w:rsid w:val="00A2376C"/>
    <w:rsid w:val="00A25435"/>
    <w:rsid w:val="00A254FF"/>
    <w:rsid w:val="00A27A7C"/>
    <w:rsid w:val="00A27FB4"/>
    <w:rsid w:val="00A30787"/>
    <w:rsid w:val="00A32008"/>
    <w:rsid w:val="00A3255E"/>
    <w:rsid w:val="00A32E26"/>
    <w:rsid w:val="00A342EB"/>
    <w:rsid w:val="00A344AE"/>
    <w:rsid w:val="00A345E1"/>
    <w:rsid w:val="00A34CFE"/>
    <w:rsid w:val="00A35BD6"/>
    <w:rsid w:val="00A36614"/>
    <w:rsid w:val="00A366F0"/>
    <w:rsid w:val="00A36CA0"/>
    <w:rsid w:val="00A37C70"/>
    <w:rsid w:val="00A40FF3"/>
    <w:rsid w:val="00A41550"/>
    <w:rsid w:val="00A41723"/>
    <w:rsid w:val="00A4261D"/>
    <w:rsid w:val="00A42A51"/>
    <w:rsid w:val="00A42AF8"/>
    <w:rsid w:val="00A42B73"/>
    <w:rsid w:val="00A42FD7"/>
    <w:rsid w:val="00A4302C"/>
    <w:rsid w:val="00A43837"/>
    <w:rsid w:val="00A444E1"/>
    <w:rsid w:val="00A44F24"/>
    <w:rsid w:val="00A45302"/>
    <w:rsid w:val="00A47174"/>
    <w:rsid w:val="00A476D2"/>
    <w:rsid w:val="00A47702"/>
    <w:rsid w:val="00A47870"/>
    <w:rsid w:val="00A50157"/>
    <w:rsid w:val="00A5025B"/>
    <w:rsid w:val="00A534B1"/>
    <w:rsid w:val="00A53574"/>
    <w:rsid w:val="00A5391A"/>
    <w:rsid w:val="00A53956"/>
    <w:rsid w:val="00A54268"/>
    <w:rsid w:val="00A5457B"/>
    <w:rsid w:val="00A56C52"/>
    <w:rsid w:val="00A571B8"/>
    <w:rsid w:val="00A5776F"/>
    <w:rsid w:val="00A57E17"/>
    <w:rsid w:val="00A6071B"/>
    <w:rsid w:val="00A608AF"/>
    <w:rsid w:val="00A61060"/>
    <w:rsid w:val="00A61519"/>
    <w:rsid w:val="00A6153F"/>
    <w:rsid w:val="00A61762"/>
    <w:rsid w:val="00A61C6D"/>
    <w:rsid w:val="00A62706"/>
    <w:rsid w:val="00A63433"/>
    <w:rsid w:val="00A63C27"/>
    <w:rsid w:val="00A63C5B"/>
    <w:rsid w:val="00A64303"/>
    <w:rsid w:val="00A644D2"/>
    <w:rsid w:val="00A6467C"/>
    <w:rsid w:val="00A6495B"/>
    <w:rsid w:val="00A64F4C"/>
    <w:rsid w:val="00A65592"/>
    <w:rsid w:val="00A658BF"/>
    <w:rsid w:val="00A65ED0"/>
    <w:rsid w:val="00A66461"/>
    <w:rsid w:val="00A66825"/>
    <w:rsid w:val="00A67879"/>
    <w:rsid w:val="00A67B85"/>
    <w:rsid w:val="00A70121"/>
    <w:rsid w:val="00A71150"/>
    <w:rsid w:val="00A71751"/>
    <w:rsid w:val="00A72765"/>
    <w:rsid w:val="00A72AAA"/>
    <w:rsid w:val="00A72B57"/>
    <w:rsid w:val="00A73341"/>
    <w:rsid w:val="00A735A4"/>
    <w:rsid w:val="00A74197"/>
    <w:rsid w:val="00A74C98"/>
    <w:rsid w:val="00A7578D"/>
    <w:rsid w:val="00A76382"/>
    <w:rsid w:val="00A77EE7"/>
    <w:rsid w:val="00A80B30"/>
    <w:rsid w:val="00A80F76"/>
    <w:rsid w:val="00A82D2E"/>
    <w:rsid w:val="00A84500"/>
    <w:rsid w:val="00A855D6"/>
    <w:rsid w:val="00A8595C"/>
    <w:rsid w:val="00A86069"/>
    <w:rsid w:val="00A91725"/>
    <w:rsid w:val="00A917B2"/>
    <w:rsid w:val="00A932B8"/>
    <w:rsid w:val="00A95077"/>
    <w:rsid w:val="00A950A2"/>
    <w:rsid w:val="00A955DD"/>
    <w:rsid w:val="00A95728"/>
    <w:rsid w:val="00A96D98"/>
    <w:rsid w:val="00AA05A7"/>
    <w:rsid w:val="00AA0E0F"/>
    <w:rsid w:val="00AA1C94"/>
    <w:rsid w:val="00AA1E11"/>
    <w:rsid w:val="00AA2C8C"/>
    <w:rsid w:val="00AA3026"/>
    <w:rsid w:val="00AA41CB"/>
    <w:rsid w:val="00AA4E68"/>
    <w:rsid w:val="00AA5779"/>
    <w:rsid w:val="00AA6762"/>
    <w:rsid w:val="00AA6AA0"/>
    <w:rsid w:val="00AA7AE5"/>
    <w:rsid w:val="00AB099C"/>
    <w:rsid w:val="00AB0ED2"/>
    <w:rsid w:val="00AB1D5F"/>
    <w:rsid w:val="00AB3303"/>
    <w:rsid w:val="00AB3A5C"/>
    <w:rsid w:val="00AB41F3"/>
    <w:rsid w:val="00AB4B5B"/>
    <w:rsid w:val="00AB4B6E"/>
    <w:rsid w:val="00AB52D6"/>
    <w:rsid w:val="00AB5DE9"/>
    <w:rsid w:val="00AB5E7D"/>
    <w:rsid w:val="00AB5EF4"/>
    <w:rsid w:val="00AB61D8"/>
    <w:rsid w:val="00AB745D"/>
    <w:rsid w:val="00AB7F2B"/>
    <w:rsid w:val="00AC0958"/>
    <w:rsid w:val="00AC0B4B"/>
    <w:rsid w:val="00AC18E3"/>
    <w:rsid w:val="00AC1D85"/>
    <w:rsid w:val="00AC1FDE"/>
    <w:rsid w:val="00AC3987"/>
    <w:rsid w:val="00AC3D66"/>
    <w:rsid w:val="00AC6930"/>
    <w:rsid w:val="00AC76A3"/>
    <w:rsid w:val="00AC7A56"/>
    <w:rsid w:val="00AD01F2"/>
    <w:rsid w:val="00AD0CD2"/>
    <w:rsid w:val="00AD2115"/>
    <w:rsid w:val="00AD270B"/>
    <w:rsid w:val="00AD2DEE"/>
    <w:rsid w:val="00AD3A5C"/>
    <w:rsid w:val="00AD6646"/>
    <w:rsid w:val="00AD6957"/>
    <w:rsid w:val="00AD6A10"/>
    <w:rsid w:val="00AD7835"/>
    <w:rsid w:val="00AE0AB1"/>
    <w:rsid w:val="00AE13EE"/>
    <w:rsid w:val="00AE1E3D"/>
    <w:rsid w:val="00AE1EE8"/>
    <w:rsid w:val="00AE1F17"/>
    <w:rsid w:val="00AE2091"/>
    <w:rsid w:val="00AE23A3"/>
    <w:rsid w:val="00AE327A"/>
    <w:rsid w:val="00AE535E"/>
    <w:rsid w:val="00AE5433"/>
    <w:rsid w:val="00AE5DDE"/>
    <w:rsid w:val="00AE63EB"/>
    <w:rsid w:val="00AE6E8C"/>
    <w:rsid w:val="00AE6FA1"/>
    <w:rsid w:val="00AF003F"/>
    <w:rsid w:val="00AF04C2"/>
    <w:rsid w:val="00AF0810"/>
    <w:rsid w:val="00AF2566"/>
    <w:rsid w:val="00AF3997"/>
    <w:rsid w:val="00AF3B40"/>
    <w:rsid w:val="00AF4099"/>
    <w:rsid w:val="00AF49A7"/>
    <w:rsid w:val="00AF4AAE"/>
    <w:rsid w:val="00AF513B"/>
    <w:rsid w:val="00AF5268"/>
    <w:rsid w:val="00AF5670"/>
    <w:rsid w:val="00AF5D59"/>
    <w:rsid w:val="00AF6BA9"/>
    <w:rsid w:val="00AF797C"/>
    <w:rsid w:val="00AF7D53"/>
    <w:rsid w:val="00B00A05"/>
    <w:rsid w:val="00B00BBB"/>
    <w:rsid w:val="00B00C7B"/>
    <w:rsid w:val="00B0166B"/>
    <w:rsid w:val="00B0387E"/>
    <w:rsid w:val="00B0399D"/>
    <w:rsid w:val="00B03A9F"/>
    <w:rsid w:val="00B0520B"/>
    <w:rsid w:val="00B05556"/>
    <w:rsid w:val="00B057F7"/>
    <w:rsid w:val="00B06455"/>
    <w:rsid w:val="00B06657"/>
    <w:rsid w:val="00B078E1"/>
    <w:rsid w:val="00B1069C"/>
    <w:rsid w:val="00B110E9"/>
    <w:rsid w:val="00B11B02"/>
    <w:rsid w:val="00B12205"/>
    <w:rsid w:val="00B126BD"/>
    <w:rsid w:val="00B1295A"/>
    <w:rsid w:val="00B149EC"/>
    <w:rsid w:val="00B152CB"/>
    <w:rsid w:val="00B15686"/>
    <w:rsid w:val="00B15F2B"/>
    <w:rsid w:val="00B16413"/>
    <w:rsid w:val="00B16496"/>
    <w:rsid w:val="00B202DC"/>
    <w:rsid w:val="00B21848"/>
    <w:rsid w:val="00B22759"/>
    <w:rsid w:val="00B23106"/>
    <w:rsid w:val="00B23F18"/>
    <w:rsid w:val="00B23F72"/>
    <w:rsid w:val="00B24899"/>
    <w:rsid w:val="00B24A57"/>
    <w:rsid w:val="00B24F66"/>
    <w:rsid w:val="00B258E2"/>
    <w:rsid w:val="00B2708D"/>
    <w:rsid w:val="00B27179"/>
    <w:rsid w:val="00B27510"/>
    <w:rsid w:val="00B30102"/>
    <w:rsid w:val="00B30BE6"/>
    <w:rsid w:val="00B3129A"/>
    <w:rsid w:val="00B31DB2"/>
    <w:rsid w:val="00B31EED"/>
    <w:rsid w:val="00B32723"/>
    <w:rsid w:val="00B3346A"/>
    <w:rsid w:val="00B33C2E"/>
    <w:rsid w:val="00B33CE7"/>
    <w:rsid w:val="00B33D32"/>
    <w:rsid w:val="00B342E2"/>
    <w:rsid w:val="00B34645"/>
    <w:rsid w:val="00B348CB"/>
    <w:rsid w:val="00B34C95"/>
    <w:rsid w:val="00B356C3"/>
    <w:rsid w:val="00B371F9"/>
    <w:rsid w:val="00B37B89"/>
    <w:rsid w:val="00B40AAC"/>
    <w:rsid w:val="00B41DD6"/>
    <w:rsid w:val="00B41F42"/>
    <w:rsid w:val="00B423F8"/>
    <w:rsid w:val="00B42B9D"/>
    <w:rsid w:val="00B42C4A"/>
    <w:rsid w:val="00B42E25"/>
    <w:rsid w:val="00B465D4"/>
    <w:rsid w:val="00B46828"/>
    <w:rsid w:val="00B476C2"/>
    <w:rsid w:val="00B532DE"/>
    <w:rsid w:val="00B535C8"/>
    <w:rsid w:val="00B540CE"/>
    <w:rsid w:val="00B54DB6"/>
    <w:rsid w:val="00B5528F"/>
    <w:rsid w:val="00B561A7"/>
    <w:rsid w:val="00B56419"/>
    <w:rsid w:val="00B575BF"/>
    <w:rsid w:val="00B57876"/>
    <w:rsid w:val="00B60F6F"/>
    <w:rsid w:val="00B61658"/>
    <w:rsid w:val="00B6255D"/>
    <w:rsid w:val="00B63119"/>
    <w:rsid w:val="00B63CA0"/>
    <w:rsid w:val="00B6477A"/>
    <w:rsid w:val="00B6482A"/>
    <w:rsid w:val="00B66BAD"/>
    <w:rsid w:val="00B6737C"/>
    <w:rsid w:val="00B67C4D"/>
    <w:rsid w:val="00B70BAE"/>
    <w:rsid w:val="00B710F9"/>
    <w:rsid w:val="00B712CA"/>
    <w:rsid w:val="00B71332"/>
    <w:rsid w:val="00B71FAF"/>
    <w:rsid w:val="00B71FB3"/>
    <w:rsid w:val="00B721C1"/>
    <w:rsid w:val="00B728C9"/>
    <w:rsid w:val="00B728EF"/>
    <w:rsid w:val="00B72AE9"/>
    <w:rsid w:val="00B73062"/>
    <w:rsid w:val="00B73150"/>
    <w:rsid w:val="00B73DA2"/>
    <w:rsid w:val="00B74047"/>
    <w:rsid w:val="00B7477A"/>
    <w:rsid w:val="00B76D18"/>
    <w:rsid w:val="00B776AB"/>
    <w:rsid w:val="00B77820"/>
    <w:rsid w:val="00B77A22"/>
    <w:rsid w:val="00B77C43"/>
    <w:rsid w:val="00B80A62"/>
    <w:rsid w:val="00B811DE"/>
    <w:rsid w:val="00B81487"/>
    <w:rsid w:val="00B82C81"/>
    <w:rsid w:val="00B835BC"/>
    <w:rsid w:val="00B83FCB"/>
    <w:rsid w:val="00B8426F"/>
    <w:rsid w:val="00B84BA0"/>
    <w:rsid w:val="00B84FF1"/>
    <w:rsid w:val="00B8505C"/>
    <w:rsid w:val="00B90480"/>
    <w:rsid w:val="00B90721"/>
    <w:rsid w:val="00B93085"/>
    <w:rsid w:val="00B97A26"/>
    <w:rsid w:val="00BA02DD"/>
    <w:rsid w:val="00BA0BEF"/>
    <w:rsid w:val="00BA24B4"/>
    <w:rsid w:val="00BA2DB9"/>
    <w:rsid w:val="00BA2EC1"/>
    <w:rsid w:val="00BA3ADA"/>
    <w:rsid w:val="00BA3F67"/>
    <w:rsid w:val="00BA48E3"/>
    <w:rsid w:val="00BA56FB"/>
    <w:rsid w:val="00BA5714"/>
    <w:rsid w:val="00BA5D01"/>
    <w:rsid w:val="00BA6E16"/>
    <w:rsid w:val="00BA6F76"/>
    <w:rsid w:val="00BA70E2"/>
    <w:rsid w:val="00BA73EA"/>
    <w:rsid w:val="00BB19FE"/>
    <w:rsid w:val="00BB2C6C"/>
    <w:rsid w:val="00BB444D"/>
    <w:rsid w:val="00BB5280"/>
    <w:rsid w:val="00BB55F5"/>
    <w:rsid w:val="00BB6830"/>
    <w:rsid w:val="00BB784A"/>
    <w:rsid w:val="00BB7B52"/>
    <w:rsid w:val="00BC00C1"/>
    <w:rsid w:val="00BC0AFC"/>
    <w:rsid w:val="00BC38EB"/>
    <w:rsid w:val="00BC4725"/>
    <w:rsid w:val="00BC4FFF"/>
    <w:rsid w:val="00BC625A"/>
    <w:rsid w:val="00BC7E4F"/>
    <w:rsid w:val="00BD048E"/>
    <w:rsid w:val="00BD38EE"/>
    <w:rsid w:val="00BD3940"/>
    <w:rsid w:val="00BD3B68"/>
    <w:rsid w:val="00BD4654"/>
    <w:rsid w:val="00BD5136"/>
    <w:rsid w:val="00BD542E"/>
    <w:rsid w:val="00BD5642"/>
    <w:rsid w:val="00BD5E4C"/>
    <w:rsid w:val="00BD5EAA"/>
    <w:rsid w:val="00BD64BC"/>
    <w:rsid w:val="00BD64E2"/>
    <w:rsid w:val="00BD6CC5"/>
    <w:rsid w:val="00BD6D0C"/>
    <w:rsid w:val="00BD760C"/>
    <w:rsid w:val="00BD7AF5"/>
    <w:rsid w:val="00BE06EB"/>
    <w:rsid w:val="00BE11EC"/>
    <w:rsid w:val="00BE23C6"/>
    <w:rsid w:val="00BE35D7"/>
    <w:rsid w:val="00BE370F"/>
    <w:rsid w:val="00BE43E1"/>
    <w:rsid w:val="00BE5BBC"/>
    <w:rsid w:val="00BE5BDB"/>
    <w:rsid w:val="00BE632A"/>
    <w:rsid w:val="00BE6D54"/>
    <w:rsid w:val="00BE7148"/>
    <w:rsid w:val="00BF0277"/>
    <w:rsid w:val="00BF0913"/>
    <w:rsid w:val="00BF1AB2"/>
    <w:rsid w:val="00BF1BA8"/>
    <w:rsid w:val="00BF1D35"/>
    <w:rsid w:val="00BF2168"/>
    <w:rsid w:val="00BF263A"/>
    <w:rsid w:val="00BF2C6D"/>
    <w:rsid w:val="00BF3D89"/>
    <w:rsid w:val="00BF4AEA"/>
    <w:rsid w:val="00BF642B"/>
    <w:rsid w:val="00BF66BD"/>
    <w:rsid w:val="00BF6AEA"/>
    <w:rsid w:val="00BF6EC9"/>
    <w:rsid w:val="00C00A33"/>
    <w:rsid w:val="00C0385A"/>
    <w:rsid w:val="00C03938"/>
    <w:rsid w:val="00C03E83"/>
    <w:rsid w:val="00C05179"/>
    <w:rsid w:val="00C051B6"/>
    <w:rsid w:val="00C0560D"/>
    <w:rsid w:val="00C06811"/>
    <w:rsid w:val="00C07318"/>
    <w:rsid w:val="00C07BF1"/>
    <w:rsid w:val="00C07D01"/>
    <w:rsid w:val="00C07F91"/>
    <w:rsid w:val="00C107E1"/>
    <w:rsid w:val="00C11C9A"/>
    <w:rsid w:val="00C1281C"/>
    <w:rsid w:val="00C1336F"/>
    <w:rsid w:val="00C135F3"/>
    <w:rsid w:val="00C1366F"/>
    <w:rsid w:val="00C13FE6"/>
    <w:rsid w:val="00C144E9"/>
    <w:rsid w:val="00C14B11"/>
    <w:rsid w:val="00C15908"/>
    <w:rsid w:val="00C159D9"/>
    <w:rsid w:val="00C1644A"/>
    <w:rsid w:val="00C16AB5"/>
    <w:rsid w:val="00C171F4"/>
    <w:rsid w:val="00C1722A"/>
    <w:rsid w:val="00C17666"/>
    <w:rsid w:val="00C17773"/>
    <w:rsid w:val="00C20014"/>
    <w:rsid w:val="00C21689"/>
    <w:rsid w:val="00C22142"/>
    <w:rsid w:val="00C22A9B"/>
    <w:rsid w:val="00C23138"/>
    <w:rsid w:val="00C24080"/>
    <w:rsid w:val="00C26622"/>
    <w:rsid w:val="00C26AD8"/>
    <w:rsid w:val="00C27005"/>
    <w:rsid w:val="00C27827"/>
    <w:rsid w:val="00C30ABF"/>
    <w:rsid w:val="00C31035"/>
    <w:rsid w:val="00C318AD"/>
    <w:rsid w:val="00C3223C"/>
    <w:rsid w:val="00C32BBB"/>
    <w:rsid w:val="00C34909"/>
    <w:rsid w:val="00C349E4"/>
    <w:rsid w:val="00C34C77"/>
    <w:rsid w:val="00C374C0"/>
    <w:rsid w:val="00C3752D"/>
    <w:rsid w:val="00C37CD8"/>
    <w:rsid w:val="00C401AF"/>
    <w:rsid w:val="00C402AC"/>
    <w:rsid w:val="00C40874"/>
    <w:rsid w:val="00C40A9C"/>
    <w:rsid w:val="00C418BC"/>
    <w:rsid w:val="00C421B2"/>
    <w:rsid w:val="00C42629"/>
    <w:rsid w:val="00C43F1B"/>
    <w:rsid w:val="00C441F3"/>
    <w:rsid w:val="00C44EF1"/>
    <w:rsid w:val="00C4517A"/>
    <w:rsid w:val="00C451DE"/>
    <w:rsid w:val="00C45930"/>
    <w:rsid w:val="00C46EDA"/>
    <w:rsid w:val="00C50E73"/>
    <w:rsid w:val="00C5297F"/>
    <w:rsid w:val="00C5350A"/>
    <w:rsid w:val="00C5480B"/>
    <w:rsid w:val="00C54B33"/>
    <w:rsid w:val="00C54D64"/>
    <w:rsid w:val="00C56051"/>
    <w:rsid w:val="00C57D96"/>
    <w:rsid w:val="00C6103B"/>
    <w:rsid w:val="00C62F32"/>
    <w:rsid w:val="00C63BA8"/>
    <w:rsid w:val="00C6562A"/>
    <w:rsid w:val="00C677CE"/>
    <w:rsid w:val="00C67889"/>
    <w:rsid w:val="00C714B0"/>
    <w:rsid w:val="00C732B7"/>
    <w:rsid w:val="00C742F8"/>
    <w:rsid w:val="00C75214"/>
    <w:rsid w:val="00C756E3"/>
    <w:rsid w:val="00C7599A"/>
    <w:rsid w:val="00C75C51"/>
    <w:rsid w:val="00C76085"/>
    <w:rsid w:val="00C77784"/>
    <w:rsid w:val="00C819B9"/>
    <w:rsid w:val="00C822C1"/>
    <w:rsid w:val="00C82614"/>
    <w:rsid w:val="00C82763"/>
    <w:rsid w:val="00C83B6E"/>
    <w:rsid w:val="00C8410C"/>
    <w:rsid w:val="00C844AF"/>
    <w:rsid w:val="00C8573D"/>
    <w:rsid w:val="00C857EB"/>
    <w:rsid w:val="00C85F2B"/>
    <w:rsid w:val="00C86E71"/>
    <w:rsid w:val="00C87B8B"/>
    <w:rsid w:val="00C90CA9"/>
    <w:rsid w:val="00C91B1B"/>
    <w:rsid w:val="00C9258A"/>
    <w:rsid w:val="00C92781"/>
    <w:rsid w:val="00C93678"/>
    <w:rsid w:val="00C94068"/>
    <w:rsid w:val="00C945B0"/>
    <w:rsid w:val="00C95B8F"/>
    <w:rsid w:val="00C95EC6"/>
    <w:rsid w:val="00C961AF"/>
    <w:rsid w:val="00C9651C"/>
    <w:rsid w:val="00C96C20"/>
    <w:rsid w:val="00CA0529"/>
    <w:rsid w:val="00CA1B95"/>
    <w:rsid w:val="00CA2A54"/>
    <w:rsid w:val="00CA39D9"/>
    <w:rsid w:val="00CA44DF"/>
    <w:rsid w:val="00CA45E4"/>
    <w:rsid w:val="00CA489C"/>
    <w:rsid w:val="00CA5BAE"/>
    <w:rsid w:val="00CA5DDA"/>
    <w:rsid w:val="00CA6E92"/>
    <w:rsid w:val="00CB00B1"/>
    <w:rsid w:val="00CB08BB"/>
    <w:rsid w:val="00CB0B56"/>
    <w:rsid w:val="00CB10C7"/>
    <w:rsid w:val="00CB2835"/>
    <w:rsid w:val="00CB2C57"/>
    <w:rsid w:val="00CB30C5"/>
    <w:rsid w:val="00CB65A0"/>
    <w:rsid w:val="00CB68D4"/>
    <w:rsid w:val="00CB6A42"/>
    <w:rsid w:val="00CB7FFC"/>
    <w:rsid w:val="00CC06E8"/>
    <w:rsid w:val="00CC08A8"/>
    <w:rsid w:val="00CC08B5"/>
    <w:rsid w:val="00CC182A"/>
    <w:rsid w:val="00CC343D"/>
    <w:rsid w:val="00CC4753"/>
    <w:rsid w:val="00CC4995"/>
    <w:rsid w:val="00CC4D90"/>
    <w:rsid w:val="00CC4F06"/>
    <w:rsid w:val="00CC4F19"/>
    <w:rsid w:val="00CC50EF"/>
    <w:rsid w:val="00CC54C8"/>
    <w:rsid w:val="00CC6D2E"/>
    <w:rsid w:val="00CD023C"/>
    <w:rsid w:val="00CD0FF6"/>
    <w:rsid w:val="00CD1FD4"/>
    <w:rsid w:val="00CD2A4F"/>
    <w:rsid w:val="00CD384C"/>
    <w:rsid w:val="00CD3B8A"/>
    <w:rsid w:val="00CD3DF5"/>
    <w:rsid w:val="00CD4070"/>
    <w:rsid w:val="00CD4C43"/>
    <w:rsid w:val="00CD6876"/>
    <w:rsid w:val="00CD6B7F"/>
    <w:rsid w:val="00CD7757"/>
    <w:rsid w:val="00CE0794"/>
    <w:rsid w:val="00CE093E"/>
    <w:rsid w:val="00CE0C0C"/>
    <w:rsid w:val="00CE0C8A"/>
    <w:rsid w:val="00CE2CE0"/>
    <w:rsid w:val="00CE4113"/>
    <w:rsid w:val="00CE7007"/>
    <w:rsid w:val="00CE71A3"/>
    <w:rsid w:val="00CE720A"/>
    <w:rsid w:val="00CE7C64"/>
    <w:rsid w:val="00CF038E"/>
    <w:rsid w:val="00CF0B20"/>
    <w:rsid w:val="00CF0B21"/>
    <w:rsid w:val="00CF2159"/>
    <w:rsid w:val="00CF28F5"/>
    <w:rsid w:val="00CF3867"/>
    <w:rsid w:val="00CF3FF5"/>
    <w:rsid w:val="00CF4E52"/>
    <w:rsid w:val="00CF5098"/>
    <w:rsid w:val="00CF56C5"/>
    <w:rsid w:val="00CF67CF"/>
    <w:rsid w:val="00CF74D3"/>
    <w:rsid w:val="00CF7BBB"/>
    <w:rsid w:val="00D009F7"/>
    <w:rsid w:val="00D00B69"/>
    <w:rsid w:val="00D01A76"/>
    <w:rsid w:val="00D01C06"/>
    <w:rsid w:val="00D024EB"/>
    <w:rsid w:val="00D028F1"/>
    <w:rsid w:val="00D030DC"/>
    <w:rsid w:val="00D03594"/>
    <w:rsid w:val="00D0446C"/>
    <w:rsid w:val="00D04C3E"/>
    <w:rsid w:val="00D056F3"/>
    <w:rsid w:val="00D05FD5"/>
    <w:rsid w:val="00D0690E"/>
    <w:rsid w:val="00D06EAA"/>
    <w:rsid w:val="00D0787B"/>
    <w:rsid w:val="00D0799B"/>
    <w:rsid w:val="00D103E3"/>
    <w:rsid w:val="00D10772"/>
    <w:rsid w:val="00D10D9C"/>
    <w:rsid w:val="00D119AC"/>
    <w:rsid w:val="00D11A62"/>
    <w:rsid w:val="00D11EBB"/>
    <w:rsid w:val="00D12054"/>
    <w:rsid w:val="00D12E3B"/>
    <w:rsid w:val="00D13626"/>
    <w:rsid w:val="00D13B63"/>
    <w:rsid w:val="00D13CE7"/>
    <w:rsid w:val="00D13E35"/>
    <w:rsid w:val="00D14C75"/>
    <w:rsid w:val="00D15059"/>
    <w:rsid w:val="00D15624"/>
    <w:rsid w:val="00D15FA8"/>
    <w:rsid w:val="00D1615E"/>
    <w:rsid w:val="00D16FAC"/>
    <w:rsid w:val="00D17593"/>
    <w:rsid w:val="00D17AC9"/>
    <w:rsid w:val="00D21059"/>
    <w:rsid w:val="00D21355"/>
    <w:rsid w:val="00D2405D"/>
    <w:rsid w:val="00D24F6B"/>
    <w:rsid w:val="00D26C67"/>
    <w:rsid w:val="00D27FCD"/>
    <w:rsid w:val="00D30223"/>
    <w:rsid w:val="00D30319"/>
    <w:rsid w:val="00D32127"/>
    <w:rsid w:val="00D33B96"/>
    <w:rsid w:val="00D33E72"/>
    <w:rsid w:val="00D340A1"/>
    <w:rsid w:val="00D3530B"/>
    <w:rsid w:val="00D35A7F"/>
    <w:rsid w:val="00D35D21"/>
    <w:rsid w:val="00D35FF8"/>
    <w:rsid w:val="00D36648"/>
    <w:rsid w:val="00D4033B"/>
    <w:rsid w:val="00D40924"/>
    <w:rsid w:val="00D426EB"/>
    <w:rsid w:val="00D44050"/>
    <w:rsid w:val="00D445F5"/>
    <w:rsid w:val="00D44E28"/>
    <w:rsid w:val="00D45554"/>
    <w:rsid w:val="00D456D8"/>
    <w:rsid w:val="00D46229"/>
    <w:rsid w:val="00D46573"/>
    <w:rsid w:val="00D47521"/>
    <w:rsid w:val="00D50150"/>
    <w:rsid w:val="00D50A5E"/>
    <w:rsid w:val="00D541D4"/>
    <w:rsid w:val="00D54A80"/>
    <w:rsid w:val="00D54E2A"/>
    <w:rsid w:val="00D55C06"/>
    <w:rsid w:val="00D5611F"/>
    <w:rsid w:val="00D5733D"/>
    <w:rsid w:val="00D57B6A"/>
    <w:rsid w:val="00D60B66"/>
    <w:rsid w:val="00D61482"/>
    <w:rsid w:val="00D61634"/>
    <w:rsid w:val="00D61929"/>
    <w:rsid w:val="00D61F23"/>
    <w:rsid w:val="00D62C85"/>
    <w:rsid w:val="00D62CB8"/>
    <w:rsid w:val="00D64827"/>
    <w:rsid w:val="00D6545C"/>
    <w:rsid w:val="00D657AF"/>
    <w:rsid w:val="00D65D21"/>
    <w:rsid w:val="00D66665"/>
    <w:rsid w:val="00D66961"/>
    <w:rsid w:val="00D7076C"/>
    <w:rsid w:val="00D70FD5"/>
    <w:rsid w:val="00D71563"/>
    <w:rsid w:val="00D71C1C"/>
    <w:rsid w:val="00D737DD"/>
    <w:rsid w:val="00D7403A"/>
    <w:rsid w:val="00D74C6E"/>
    <w:rsid w:val="00D75A7A"/>
    <w:rsid w:val="00D75E78"/>
    <w:rsid w:val="00D770CA"/>
    <w:rsid w:val="00D7717F"/>
    <w:rsid w:val="00D80B67"/>
    <w:rsid w:val="00D8160D"/>
    <w:rsid w:val="00D81A35"/>
    <w:rsid w:val="00D81A53"/>
    <w:rsid w:val="00D846FC"/>
    <w:rsid w:val="00D85301"/>
    <w:rsid w:val="00D86C38"/>
    <w:rsid w:val="00D87A0F"/>
    <w:rsid w:val="00D90070"/>
    <w:rsid w:val="00D90DFA"/>
    <w:rsid w:val="00D9167C"/>
    <w:rsid w:val="00D91F2A"/>
    <w:rsid w:val="00D92306"/>
    <w:rsid w:val="00D926E3"/>
    <w:rsid w:val="00D92752"/>
    <w:rsid w:val="00D92EA6"/>
    <w:rsid w:val="00D93D31"/>
    <w:rsid w:val="00D94656"/>
    <w:rsid w:val="00D95379"/>
    <w:rsid w:val="00D95E27"/>
    <w:rsid w:val="00D964FD"/>
    <w:rsid w:val="00D9788B"/>
    <w:rsid w:val="00D97CE0"/>
    <w:rsid w:val="00DA0A85"/>
    <w:rsid w:val="00DA0DBA"/>
    <w:rsid w:val="00DA36D7"/>
    <w:rsid w:val="00DA3D5A"/>
    <w:rsid w:val="00DA4580"/>
    <w:rsid w:val="00DA5A0F"/>
    <w:rsid w:val="00DA67E4"/>
    <w:rsid w:val="00DA68FD"/>
    <w:rsid w:val="00DA75B0"/>
    <w:rsid w:val="00DA75D1"/>
    <w:rsid w:val="00DB06A2"/>
    <w:rsid w:val="00DB1B2F"/>
    <w:rsid w:val="00DB1C00"/>
    <w:rsid w:val="00DB25FB"/>
    <w:rsid w:val="00DB27CA"/>
    <w:rsid w:val="00DB39DE"/>
    <w:rsid w:val="00DB51D3"/>
    <w:rsid w:val="00DB5287"/>
    <w:rsid w:val="00DB5769"/>
    <w:rsid w:val="00DB5935"/>
    <w:rsid w:val="00DB66D3"/>
    <w:rsid w:val="00DB7880"/>
    <w:rsid w:val="00DB7EC6"/>
    <w:rsid w:val="00DC25A4"/>
    <w:rsid w:val="00DC279A"/>
    <w:rsid w:val="00DC322B"/>
    <w:rsid w:val="00DC3635"/>
    <w:rsid w:val="00DC3C89"/>
    <w:rsid w:val="00DC40F8"/>
    <w:rsid w:val="00DC45E0"/>
    <w:rsid w:val="00DC5202"/>
    <w:rsid w:val="00DC579D"/>
    <w:rsid w:val="00DC6144"/>
    <w:rsid w:val="00DC7390"/>
    <w:rsid w:val="00DC7460"/>
    <w:rsid w:val="00DC755F"/>
    <w:rsid w:val="00DC7E46"/>
    <w:rsid w:val="00DD01F3"/>
    <w:rsid w:val="00DD0468"/>
    <w:rsid w:val="00DD090E"/>
    <w:rsid w:val="00DD0D09"/>
    <w:rsid w:val="00DD1B51"/>
    <w:rsid w:val="00DD267A"/>
    <w:rsid w:val="00DD2F9C"/>
    <w:rsid w:val="00DD3853"/>
    <w:rsid w:val="00DD3B08"/>
    <w:rsid w:val="00DD3D47"/>
    <w:rsid w:val="00DD3E8F"/>
    <w:rsid w:val="00DD4297"/>
    <w:rsid w:val="00DD4BC6"/>
    <w:rsid w:val="00DD55A2"/>
    <w:rsid w:val="00DD60EB"/>
    <w:rsid w:val="00DE10BC"/>
    <w:rsid w:val="00DE1130"/>
    <w:rsid w:val="00DE19E2"/>
    <w:rsid w:val="00DE3193"/>
    <w:rsid w:val="00DE371D"/>
    <w:rsid w:val="00DE3E12"/>
    <w:rsid w:val="00DE479E"/>
    <w:rsid w:val="00DE5465"/>
    <w:rsid w:val="00DE64A9"/>
    <w:rsid w:val="00DE6E91"/>
    <w:rsid w:val="00DE7DBA"/>
    <w:rsid w:val="00DF032D"/>
    <w:rsid w:val="00DF0BDB"/>
    <w:rsid w:val="00DF0FFA"/>
    <w:rsid w:val="00DF3F86"/>
    <w:rsid w:val="00DF4A50"/>
    <w:rsid w:val="00DF4A8F"/>
    <w:rsid w:val="00DF52D1"/>
    <w:rsid w:val="00DF6D05"/>
    <w:rsid w:val="00DF6D10"/>
    <w:rsid w:val="00DF7946"/>
    <w:rsid w:val="00E001FF"/>
    <w:rsid w:val="00E01791"/>
    <w:rsid w:val="00E01A39"/>
    <w:rsid w:val="00E01E45"/>
    <w:rsid w:val="00E02297"/>
    <w:rsid w:val="00E023CA"/>
    <w:rsid w:val="00E0257E"/>
    <w:rsid w:val="00E04C88"/>
    <w:rsid w:val="00E0582A"/>
    <w:rsid w:val="00E05ED6"/>
    <w:rsid w:val="00E06F8F"/>
    <w:rsid w:val="00E0726D"/>
    <w:rsid w:val="00E073E6"/>
    <w:rsid w:val="00E07408"/>
    <w:rsid w:val="00E0775D"/>
    <w:rsid w:val="00E10259"/>
    <w:rsid w:val="00E1029A"/>
    <w:rsid w:val="00E1031C"/>
    <w:rsid w:val="00E10BB1"/>
    <w:rsid w:val="00E10F04"/>
    <w:rsid w:val="00E1159B"/>
    <w:rsid w:val="00E12FF1"/>
    <w:rsid w:val="00E1408A"/>
    <w:rsid w:val="00E1629E"/>
    <w:rsid w:val="00E200CF"/>
    <w:rsid w:val="00E20A84"/>
    <w:rsid w:val="00E221BD"/>
    <w:rsid w:val="00E231D1"/>
    <w:rsid w:val="00E24827"/>
    <w:rsid w:val="00E248B4"/>
    <w:rsid w:val="00E25005"/>
    <w:rsid w:val="00E275AF"/>
    <w:rsid w:val="00E27D73"/>
    <w:rsid w:val="00E30E56"/>
    <w:rsid w:val="00E314DE"/>
    <w:rsid w:val="00E31EDD"/>
    <w:rsid w:val="00E32022"/>
    <w:rsid w:val="00E33702"/>
    <w:rsid w:val="00E33834"/>
    <w:rsid w:val="00E33B5C"/>
    <w:rsid w:val="00E33C5D"/>
    <w:rsid w:val="00E33F0D"/>
    <w:rsid w:val="00E3678F"/>
    <w:rsid w:val="00E36A41"/>
    <w:rsid w:val="00E37D06"/>
    <w:rsid w:val="00E4196D"/>
    <w:rsid w:val="00E4292E"/>
    <w:rsid w:val="00E43423"/>
    <w:rsid w:val="00E437E7"/>
    <w:rsid w:val="00E43E7E"/>
    <w:rsid w:val="00E43F17"/>
    <w:rsid w:val="00E446C4"/>
    <w:rsid w:val="00E4656D"/>
    <w:rsid w:val="00E47C32"/>
    <w:rsid w:val="00E507C4"/>
    <w:rsid w:val="00E50CF4"/>
    <w:rsid w:val="00E51220"/>
    <w:rsid w:val="00E51566"/>
    <w:rsid w:val="00E517CA"/>
    <w:rsid w:val="00E52C73"/>
    <w:rsid w:val="00E54BA9"/>
    <w:rsid w:val="00E54EC0"/>
    <w:rsid w:val="00E558B7"/>
    <w:rsid w:val="00E56077"/>
    <w:rsid w:val="00E56BAC"/>
    <w:rsid w:val="00E56D2F"/>
    <w:rsid w:val="00E57425"/>
    <w:rsid w:val="00E60CA4"/>
    <w:rsid w:val="00E60EF8"/>
    <w:rsid w:val="00E610A2"/>
    <w:rsid w:val="00E61D03"/>
    <w:rsid w:val="00E61E44"/>
    <w:rsid w:val="00E620C9"/>
    <w:rsid w:val="00E625D6"/>
    <w:rsid w:val="00E62D30"/>
    <w:rsid w:val="00E63826"/>
    <w:rsid w:val="00E63AB8"/>
    <w:rsid w:val="00E64380"/>
    <w:rsid w:val="00E64C18"/>
    <w:rsid w:val="00E657AA"/>
    <w:rsid w:val="00E6597C"/>
    <w:rsid w:val="00E66EA8"/>
    <w:rsid w:val="00E6729D"/>
    <w:rsid w:val="00E67850"/>
    <w:rsid w:val="00E67EF4"/>
    <w:rsid w:val="00E702AC"/>
    <w:rsid w:val="00E71A27"/>
    <w:rsid w:val="00E71A55"/>
    <w:rsid w:val="00E748DA"/>
    <w:rsid w:val="00E759B2"/>
    <w:rsid w:val="00E75ABD"/>
    <w:rsid w:val="00E75DDF"/>
    <w:rsid w:val="00E760B2"/>
    <w:rsid w:val="00E7683F"/>
    <w:rsid w:val="00E76B29"/>
    <w:rsid w:val="00E77038"/>
    <w:rsid w:val="00E8008B"/>
    <w:rsid w:val="00E801B4"/>
    <w:rsid w:val="00E80E23"/>
    <w:rsid w:val="00E81540"/>
    <w:rsid w:val="00E81986"/>
    <w:rsid w:val="00E8230F"/>
    <w:rsid w:val="00E823C7"/>
    <w:rsid w:val="00E8285A"/>
    <w:rsid w:val="00E83AEC"/>
    <w:rsid w:val="00E8476A"/>
    <w:rsid w:val="00E84B1C"/>
    <w:rsid w:val="00E8772D"/>
    <w:rsid w:val="00E90003"/>
    <w:rsid w:val="00E9181D"/>
    <w:rsid w:val="00E934BF"/>
    <w:rsid w:val="00E94B15"/>
    <w:rsid w:val="00E94DC5"/>
    <w:rsid w:val="00E97575"/>
    <w:rsid w:val="00E975D4"/>
    <w:rsid w:val="00EA02B4"/>
    <w:rsid w:val="00EA0950"/>
    <w:rsid w:val="00EA34E2"/>
    <w:rsid w:val="00EA3B3E"/>
    <w:rsid w:val="00EA3EFD"/>
    <w:rsid w:val="00EA46FD"/>
    <w:rsid w:val="00EA4AAD"/>
    <w:rsid w:val="00EA55C7"/>
    <w:rsid w:val="00EA693E"/>
    <w:rsid w:val="00EA6D70"/>
    <w:rsid w:val="00EA6E30"/>
    <w:rsid w:val="00EA6FD3"/>
    <w:rsid w:val="00EA71A3"/>
    <w:rsid w:val="00EA72AF"/>
    <w:rsid w:val="00EA75E4"/>
    <w:rsid w:val="00EB10FB"/>
    <w:rsid w:val="00EB126A"/>
    <w:rsid w:val="00EB14D4"/>
    <w:rsid w:val="00EB1EC6"/>
    <w:rsid w:val="00EB274A"/>
    <w:rsid w:val="00EB3ADA"/>
    <w:rsid w:val="00EC080B"/>
    <w:rsid w:val="00EC11E9"/>
    <w:rsid w:val="00EC1F8E"/>
    <w:rsid w:val="00EC3690"/>
    <w:rsid w:val="00EC4364"/>
    <w:rsid w:val="00EC44FC"/>
    <w:rsid w:val="00EC45F9"/>
    <w:rsid w:val="00EC5967"/>
    <w:rsid w:val="00EC5C49"/>
    <w:rsid w:val="00EC6789"/>
    <w:rsid w:val="00EC7FF0"/>
    <w:rsid w:val="00ED02E5"/>
    <w:rsid w:val="00ED0C36"/>
    <w:rsid w:val="00ED12C3"/>
    <w:rsid w:val="00ED2398"/>
    <w:rsid w:val="00ED372F"/>
    <w:rsid w:val="00ED37EB"/>
    <w:rsid w:val="00ED4C37"/>
    <w:rsid w:val="00ED513E"/>
    <w:rsid w:val="00ED55EB"/>
    <w:rsid w:val="00ED5758"/>
    <w:rsid w:val="00ED5945"/>
    <w:rsid w:val="00ED5D82"/>
    <w:rsid w:val="00ED669D"/>
    <w:rsid w:val="00ED6F12"/>
    <w:rsid w:val="00ED6F86"/>
    <w:rsid w:val="00ED7BC5"/>
    <w:rsid w:val="00EE0B63"/>
    <w:rsid w:val="00EE180C"/>
    <w:rsid w:val="00EE2437"/>
    <w:rsid w:val="00EE2BF3"/>
    <w:rsid w:val="00EE3428"/>
    <w:rsid w:val="00EE368A"/>
    <w:rsid w:val="00EE401A"/>
    <w:rsid w:val="00EE4A33"/>
    <w:rsid w:val="00EE54E1"/>
    <w:rsid w:val="00EE6C3E"/>
    <w:rsid w:val="00EF1BBD"/>
    <w:rsid w:val="00EF201F"/>
    <w:rsid w:val="00EF3D28"/>
    <w:rsid w:val="00EF4149"/>
    <w:rsid w:val="00EF730D"/>
    <w:rsid w:val="00F002B3"/>
    <w:rsid w:val="00F00827"/>
    <w:rsid w:val="00F017AB"/>
    <w:rsid w:val="00F021AD"/>
    <w:rsid w:val="00F021D2"/>
    <w:rsid w:val="00F03EB1"/>
    <w:rsid w:val="00F0463D"/>
    <w:rsid w:val="00F0551A"/>
    <w:rsid w:val="00F05851"/>
    <w:rsid w:val="00F05F75"/>
    <w:rsid w:val="00F077EF"/>
    <w:rsid w:val="00F10509"/>
    <w:rsid w:val="00F10993"/>
    <w:rsid w:val="00F10A38"/>
    <w:rsid w:val="00F10BBD"/>
    <w:rsid w:val="00F11650"/>
    <w:rsid w:val="00F11969"/>
    <w:rsid w:val="00F11B2B"/>
    <w:rsid w:val="00F163E0"/>
    <w:rsid w:val="00F164E9"/>
    <w:rsid w:val="00F173CC"/>
    <w:rsid w:val="00F17E7C"/>
    <w:rsid w:val="00F2038B"/>
    <w:rsid w:val="00F20BA8"/>
    <w:rsid w:val="00F20CBA"/>
    <w:rsid w:val="00F22A4E"/>
    <w:rsid w:val="00F22B8C"/>
    <w:rsid w:val="00F24830"/>
    <w:rsid w:val="00F25D27"/>
    <w:rsid w:val="00F268A9"/>
    <w:rsid w:val="00F3073D"/>
    <w:rsid w:val="00F3154A"/>
    <w:rsid w:val="00F317F7"/>
    <w:rsid w:val="00F32A24"/>
    <w:rsid w:val="00F33591"/>
    <w:rsid w:val="00F34053"/>
    <w:rsid w:val="00F34F32"/>
    <w:rsid w:val="00F35725"/>
    <w:rsid w:val="00F36000"/>
    <w:rsid w:val="00F40EF8"/>
    <w:rsid w:val="00F411F2"/>
    <w:rsid w:val="00F41347"/>
    <w:rsid w:val="00F41B79"/>
    <w:rsid w:val="00F41C33"/>
    <w:rsid w:val="00F42ABB"/>
    <w:rsid w:val="00F439F6"/>
    <w:rsid w:val="00F43ADB"/>
    <w:rsid w:val="00F452BC"/>
    <w:rsid w:val="00F455CB"/>
    <w:rsid w:val="00F4604D"/>
    <w:rsid w:val="00F47D00"/>
    <w:rsid w:val="00F50436"/>
    <w:rsid w:val="00F50546"/>
    <w:rsid w:val="00F51415"/>
    <w:rsid w:val="00F52463"/>
    <w:rsid w:val="00F52F1C"/>
    <w:rsid w:val="00F52FEE"/>
    <w:rsid w:val="00F54D85"/>
    <w:rsid w:val="00F55EB0"/>
    <w:rsid w:val="00F56A8D"/>
    <w:rsid w:val="00F56B26"/>
    <w:rsid w:val="00F56F89"/>
    <w:rsid w:val="00F6024C"/>
    <w:rsid w:val="00F61769"/>
    <w:rsid w:val="00F62C3D"/>
    <w:rsid w:val="00F62F23"/>
    <w:rsid w:val="00F62FA1"/>
    <w:rsid w:val="00F65473"/>
    <w:rsid w:val="00F6598E"/>
    <w:rsid w:val="00F65F8B"/>
    <w:rsid w:val="00F660FA"/>
    <w:rsid w:val="00F6677C"/>
    <w:rsid w:val="00F67B66"/>
    <w:rsid w:val="00F67F01"/>
    <w:rsid w:val="00F709B8"/>
    <w:rsid w:val="00F72A4D"/>
    <w:rsid w:val="00F736BB"/>
    <w:rsid w:val="00F738A9"/>
    <w:rsid w:val="00F74870"/>
    <w:rsid w:val="00F773F4"/>
    <w:rsid w:val="00F77838"/>
    <w:rsid w:val="00F77DDB"/>
    <w:rsid w:val="00F807AA"/>
    <w:rsid w:val="00F80C7B"/>
    <w:rsid w:val="00F82027"/>
    <w:rsid w:val="00F833C5"/>
    <w:rsid w:val="00F83634"/>
    <w:rsid w:val="00F839D5"/>
    <w:rsid w:val="00F84A8D"/>
    <w:rsid w:val="00F85CC0"/>
    <w:rsid w:val="00F869EC"/>
    <w:rsid w:val="00F873BC"/>
    <w:rsid w:val="00F9060F"/>
    <w:rsid w:val="00F90A5D"/>
    <w:rsid w:val="00F92EB2"/>
    <w:rsid w:val="00F93829"/>
    <w:rsid w:val="00F9390B"/>
    <w:rsid w:val="00F93DD0"/>
    <w:rsid w:val="00F94664"/>
    <w:rsid w:val="00F95234"/>
    <w:rsid w:val="00F9585A"/>
    <w:rsid w:val="00F96FDB"/>
    <w:rsid w:val="00F97C19"/>
    <w:rsid w:val="00FA164C"/>
    <w:rsid w:val="00FA2042"/>
    <w:rsid w:val="00FA2593"/>
    <w:rsid w:val="00FA2DE9"/>
    <w:rsid w:val="00FA334F"/>
    <w:rsid w:val="00FA37C2"/>
    <w:rsid w:val="00FA3B23"/>
    <w:rsid w:val="00FA44DD"/>
    <w:rsid w:val="00FA486A"/>
    <w:rsid w:val="00FA6AFD"/>
    <w:rsid w:val="00FA6CD9"/>
    <w:rsid w:val="00FA7A14"/>
    <w:rsid w:val="00FB099C"/>
    <w:rsid w:val="00FB0B97"/>
    <w:rsid w:val="00FB19E8"/>
    <w:rsid w:val="00FB2415"/>
    <w:rsid w:val="00FB2844"/>
    <w:rsid w:val="00FB2DE8"/>
    <w:rsid w:val="00FB3AA0"/>
    <w:rsid w:val="00FB5514"/>
    <w:rsid w:val="00FB5835"/>
    <w:rsid w:val="00FB6E6D"/>
    <w:rsid w:val="00FB7599"/>
    <w:rsid w:val="00FC0786"/>
    <w:rsid w:val="00FC08A3"/>
    <w:rsid w:val="00FC09A9"/>
    <w:rsid w:val="00FC0DD3"/>
    <w:rsid w:val="00FC1269"/>
    <w:rsid w:val="00FC1735"/>
    <w:rsid w:val="00FC2074"/>
    <w:rsid w:val="00FC24BF"/>
    <w:rsid w:val="00FC301F"/>
    <w:rsid w:val="00FC3339"/>
    <w:rsid w:val="00FC433B"/>
    <w:rsid w:val="00FC4D23"/>
    <w:rsid w:val="00FC5442"/>
    <w:rsid w:val="00FC67C2"/>
    <w:rsid w:val="00FD0535"/>
    <w:rsid w:val="00FD1A2F"/>
    <w:rsid w:val="00FD1AA7"/>
    <w:rsid w:val="00FD293C"/>
    <w:rsid w:val="00FD2B38"/>
    <w:rsid w:val="00FD2C9A"/>
    <w:rsid w:val="00FD432D"/>
    <w:rsid w:val="00FD51C1"/>
    <w:rsid w:val="00FD599F"/>
    <w:rsid w:val="00FD64FF"/>
    <w:rsid w:val="00FD7B1E"/>
    <w:rsid w:val="00FE051F"/>
    <w:rsid w:val="00FE1DD1"/>
    <w:rsid w:val="00FE1E6C"/>
    <w:rsid w:val="00FE2006"/>
    <w:rsid w:val="00FE2835"/>
    <w:rsid w:val="00FE31A1"/>
    <w:rsid w:val="00FE326D"/>
    <w:rsid w:val="00FE3582"/>
    <w:rsid w:val="00FE414C"/>
    <w:rsid w:val="00FE4763"/>
    <w:rsid w:val="00FE76D9"/>
    <w:rsid w:val="00FE7BA0"/>
    <w:rsid w:val="00FF14A7"/>
    <w:rsid w:val="00FF1CD0"/>
    <w:rsid w:val="00FF226B"/>
    <w:rsid w:val="00FF24DF"/>
    <w:rsid w:val="00FF2F35"/>
    <w:rsid w:val="00FF3A75"/>
    <w:rsid w:val="00FF4B62"/>
    <w:rsid w:val="00FF5211"/>
    <w:rsid w:val="00FF6333"/>
    <w:rsid w:val="00FF6753"/>
    <w:rsid w:val="00FF759F"/>
    <w:rsid w:val="00FF792D"/>
    <w:rsid w:val="0588B2ED"/>
    <w:rsid w:val="061E7DE1"/>
    <w:rsid w:val="06AE8E29"/>
    <w:rsid w:val="0DDF999E"/>
    <w:rsid w:val="0E05A9ED"/>
    <w:rsid w:val="107DB39F"/>
    <w:rsid w:val="122B3ADE"/>
    <w:rsid w:val="1860AEB2"/>
    <w:rsid w:val="1BA6F5BA"/>
    <w:rsid w:val="1F877856"/>
    <w:rsid w:val="260955A1"/>
    <w:rsid w:val="2AC45C20"/>
    <w:rsid w:val="2F65A0E0"/>
    <w:rsid w:val="31FB6650"/>
    <w:rsid w:val="347D34DD"/>
    <w:rsid w:val="38F3C182"/>
    <w:rsid w:val="38F99613"/>
    <w:rsid w:val="3CA2577A"/>
    <w:rsid w:val="4223DB89"/>
    <w:rsid w:val="4DFF7291"/>
    <w:rsid w:val="4E0AC2A0"/>
    <w:rsid w:val="521F7AF5"/>
    <w:rsid w:val="5B4B011F"/>
    <w:rsid w:val="5E2B241F"/>
    <w:rsid w:val="62BD67C7"/>
    <w:rsid w:val="66AAB40F"/>
    <w:rsid w:val="68C95FBF"/>
    <w:rsid w:val="6ACF64C1"/>
    <w:rsid w:val="6E7CF7D8"/>
    <w:rsid w:val="7186E2AC"/>
    <w:rsid w:val="7696FD86"/>
    <w:rsid w:val="7989FA53"/>
    <w:rsid w:val="7A774C45"/>
    <w:rsid w:val="7EEBB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34C7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FSMePro" w:hAnsi="Arial" w:cs="Times New Roman"/>
        <w:sz w:val="24"/>
        <w:szCs w:val="24"/>
        <w:lang w:val="en-AU" w:eastAsia="en-AU" w:bidi="ar-SA"/>
      </w:rPr>
    </w:rPrDefault>
    <w:pPrDefault>
      <w:pPr>
        <w:spacing w:before="120" w:after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nhideWhenUsed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  <w:lsdException w:name="Smart Link" w:semiHidden="1"/>
  </w:latentStyles>
  <w:style w:type="paragraph" w:default="1" w:styleId="Normal">
    <w:name w:val="Normal"/>
    <w:qFormat/>
    <w:rsid w:val="00592769"/>
    <w:pPr>
      <w:spacing w:before="240" w:after="240" w:line="360" w:lineRule="auto"/>
    </w:pPr>
  </w:style>
  <w:style w:type="paragraph" w:styleId="Heading1">
    <w:name w:val="heading 1"/>
    <w:basedOn w:val="Normal"/>
    <w:next w:val="Normal"/>
    <w:link w:val="Heading1Char"/>
    <w:uiPriority w:val="3"/>
    <w:qFormat/>
    <w:rsid w:val="00FB2844"/>
    <w:pPr>
      <w:outlineLvl w:val="0"/>
    </w:pPr>
    <w:rPr>
      <w:rFonts w:eastAsia="Times New Roman" w:cs="Arial"/>
      <w:b/>
      <w:color w:val="6B2876" w:themeColor="text2"/>
      <w:sz w:val="40"/>
      <w:szCs w:val="44"/>
      <w:lang w:eastAsia="ja-JP"/>
    </w:rPr>
  </w:style>
  <w:style w:type="paragraph" w:styleId="Heading2">
    <w:name w:val="heading 2"/>
    <w:basedOn w:val="Normal"/>
    <w:next w:val="Normal"/>
    <w:link w:val="Heading2Char"/>
    <w:uiPriority w:val="4"/>
    <w:qFormat/>
    <w:rsid w:val="00AF3997"/>
    <w:pPr>
      <w:keepNext/>
      <w:outlineLvl w:val="1"/>
    </w:pPr>
    <w:rPr>
      <w:b/>
      <w:bCs/>
      <w:color w:val="6B2876" w:themeColor="tex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5"/>
    <w:qFormat/>
    <w:rsid w:val="002C3CC5"/>
    <w:pPr>
      <w:keepNext/>
      <w:spacing w:before="400"/>
      <w:outlineLvl w:val="2"/>
    </w:pPr>
    <w:rPr>
      <w:b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6"/>
    <w:qFormat/>
    <w:rsid w:val="008D6CCD"/>
    <w:pPr>
      <w:keepNext/>
      <w:outlineLvl w:val="3"/>
    </w:pPr>
    <w:rPr>
      <w:b/>
      <w:color w:val="6B2876" w:themeColor="tex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7"/>
    <w:qFormat/>
    <w:rsid w:val="008D6CCD"/>
    <w:pPr>
      <w:keepNext/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semiHidden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9"/>
    <w:semiHidden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9"/>
    <w:semiHidden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semiHidden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3"/>
    <w:rsid w:val="00FB2844"/>
    <w:rPr>
      <w:rFonts w:eastAsia="Times New Roman" w:cs="Arial"/>
      <w:b/>
      <w:color w:val="6B2876" w:themeColor="text2"/>
      <w:sz w:val="40"/>
      <w:szCs w:val="44"/>
      <w:lang w:eastAsia="ja-JP"/>
    </w:rPr>
  </w:style>
  <w:style w:type="character" w:customStyle="1" w:styleId="Heading2Char">
    <w:name w:val="Heading 2 Char"/>
    <w:link w:val="Heading2"/>
    <w:uiPriority w:val="4"/>
    <w:rsid w:val="00AF3997"/>
    <w:rPr>
      <w:b/>
      <w:bCs/>
      <w:color w:val="6B2876" w:themeColor="text2"/>
      <w:sz w:val="36"/>
      <w:szCs w:val="36"/>
    </w:rPr>
  </w:style>
  <w:style w:type="paragraph" w:customStyle="1" w:styleId="Tablebullet">
    <w:name w:val="Table bullet"/>
    <w:uiPriority w:val="10"/>
    <w:qFormat/>
    <w:rsid w:val="0047244C"/>
    <w:pPr>
      <w:numPr>
        <w:numId w:val="3"/>
      </w:numPr>
      <w:spacing w:before="100" w:after="100"/>
      <w:contextualSpacing/>
    </w:pPr>
    <w:rPr>
      <w:rFonts w:eastAsia="Times New Roman"/>
      <w:lang w:eastAsia="ja-JP"/>
    </w:rPr>
  </w:style>
  <w:style w:type="character" w:customStyle="1" w:styleId="Heading3Char">
    <w:name w:val="Heading 3 Char"/>
    <w:link w:val="Heading3"/>
    <w:uiPriority w:val="5"/>
    <w:rsid w:val="002C3CC5"/>
    <w:rPr>
      <w:b/>
      <w:sz w:val="32"/>
      <w:szCs w:val="32"/>
    </w:rPr>
  </w:style>
  <w:style w:type="character" w:customStyle="1" w:styleId="Heading4Char">
    <w:name w:val="Heading 4 Char"/>
    <w:link w:val="Heading4"/>
    <w:uiPriority w:val="6"/>
    <w:rsid w:val="00264D9D"/>
    <w:rPr>
      <w:b/>
      <w:color w:val="6B2876" w:themeColor="text1"/>
      <w:sz w:val="28"/>
      <w:szCs w:val="28"/>
    </w:rPr>
  </w:style>
  <w:style w:type="character" w:customStyle="1" w:styleId="Heading5Char">
    <w:name w:val="Heading 5 Char"/>
    <w:link w:val="Heading5"/>
    <w:uiPriority w:val="7"/>
    <w:rsid w:val="00264D9D"/>
    <w:rPr>
      <w:b/>
    </w:rPr>
  </w:style>
  <w:style w:type="character" w:customStyle="1" w:styleId="Heading6Char">
    <w:name w:val="Heading 6 Char"/>
    <w:link w:val="Heading6"/>
    <w:uiPriority w:val="99"/>
    <w:semiHidden/>
    <w:rsid w:val="00CE7007"/>
    <w:rPr>
      <w:i/>
      <w:iCs/>
    </w:rPr>
  </w:style>
  <w:style w:type="character" w:customStyle="1" w:styleId="Heading7Char">
    <w:name w:val="Heading 7 Char"/>
    <w:link w:val="Heading7"/>
    <w:uiPriority w:val="99"/>
    <w:semiHidden/>
    <w:rsid w:val="00CE7007"/>
    <w:rPr>
      <w:i/>
      <w:iCs/>
    </w:rPr>
  </w:style>
  <w:style w:type="character" w:customStyle="1" w:styleId="Heading8Char">
    <w:name w:val="Heading 8 Char"/>
    <w:link w:val="Heading8"/>
    <w:uiPriority w:val="99"/>
    <w:semiHidden/>
    <w:rsid w:val="00CE7007"/>
    <w:rPr>
      <w:sz w:val="20"/>
      <w:szCs w:val="20"/>
    </w:rPr>
  </w:style>
  <w:style w:type="character" w:customStyle="1" w:styleId="Heading9Char">
    <w:name w:val="Heading 9 Char"/>
    <w:link w:val="Heading9"/>
    <w:uiPriority w:val="99"/>
    <w:semiHidden/>
    <w:rsid w:val="00CE7007"/>
    <w:rPr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aliases w:val="Indent number list,Recommendation,List Paragraph1,List Paragraph11,Bullet point,L,2nd Bullet point,#List Paragraph,Figure_name,Bullet- First level,Listenabsatz1,Number,List Paragraph111,F5 List Paragraph,Dot pt,CV text,Table text,列,列出段"/>
    <w:basedOn w:val="Normal"/>
    <w:link w:val="ListParagraphChar"/>
    <w:uiPriority w:val="34"/>
    <w:unhideWhenUsed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14"/>
    <w:rsid w:val="00CD7757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14"/>
    <w:rsid w:val="005660B0"/>
    <w:rPr>
      <w:b/>
      <w:color w:val="C00000"/>
    </w:rPr>
  </w:style>
  <w:style w:type="paragraph" w:styleId="Footer">
    <w:name w:val="footer"/>
    <w:basedOn w:val="Normal"/>
    <w:link w:val="FooterChar"/>
    <w:uiPriority w:val="17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17"/>
    <w:rsid w:val="005660B0"/>
    <w:rPr>
      <w:b/>
      <w:color w:val="6B2976"/>
    </w:rPr>
  </w:style>
  <w:style w:type="character" w:styleId="PageNumber">
    <w:name w:val="page number"/>
    <w:basedOn w:val="DefaultParagraphFont"/>
    <w:uiPriority w:val="99"/>
    <w:semiHidden/>
    <w:rsid w:val="007219F1"/>
  </w:style>
  <w:style w:type="paragraph" w:styleId="BalloonText">
    <w:name w:val="Balloon Text"/>
    <w:basedOn w:val="Normal"/>
    <w:link w:val="BalloonTextChar"/>
    <w:uiPriority w:val="99"/>
    <w:semiHidden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A4E68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0">
    <w:name w:val="Bullet 1"/>
    <w:basedOn w:val="ListParagraph"/>
    <w:uiPriority w:val="1"/>
    <w:qFormat/>
    <w:rsid w:val="008C3F4B"/>
    <w:pPr>
      <w:numPr>
        <w:numId w:val="10"/>
      </w:numPr>
    </w:pPr>
    <w:rPr>
      <w:lang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eastAsia="Times New Roman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uiPriority w:val="39"/>
    <w:rsid w:val="00DC5202"/>
    <w:pPr>
      <w:tabs>
        <w:tab w:val="right" w:pos="425"/>
        <w:tab w:val="right" w:pos="851"/>
        <w:tab w:val="right" w:pos="9016"/>
      </w:tabs>
      <w:spacing w:before="120" w:after="200"/>
    </w:pPr>
    <w:rPr>
      <w:noProof/>
    </w:rPr>
  </w:style>
  <w:style w:type="paragraph" w:styleId="TOC2">
    <w:name w:val="toc 2"/>
    <w:basedOn w:val="Normal"/>
    <w:next w:val="Normal"/>
    <w:uiPriority w:val="39"/>
    <w:rsid w:val="004A61DD"/>
    <w:pPr>
      <w:tabs>
        <w:tab w:val="left" w:pos="425"/>
        <w:tab w:val="left" w:pos="851"/>
        <w:tab w:val="right" w:pos="9016"/>
      </w:tabs>
      <w:spacing w:after="200"/>
      <w:ind w:left="425"/>
    </w:pPr>
  </w:style>
  <w:style w:type="paragraph" w:styleId="TOC3">
    <w:name w:val="toc 3"/>
    <w:basedOn w:val="Normal"/>
    <w:next w:val="Normal"/>
    <w:uiPriority w:val="39"/>
    <w:rsid w:val="00B54DB6"/>
    <w:pPr>
      <w:tabs>
        <w:tab w:val="right" w:pos="992"/>
        <w:tab w:val="right" w:pos="9016"/>
      </w:tabs>
      <w:spacing w:after="200"/>
      <w:ind w:left="851"/>
    </w:pPr>
  </w:style>
  <w:style w:type="character" w:styleId="Hyperlink">
    <w:name w:val="Hyperlink"/>
    <w:uiPriority w:val="99"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99"/>
    <w:semiHidden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uiPriority w:val="15"/>
    <w:qFormat/>
    <w:rsid w:val="00CD7757"/>
    <w:rPr>
      <w:b/>
      <w:color w:val="C00000"/>
      <w:sz w:val="28"/>
      <w:szCs w:val="28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uiPriority w:val="99"/>
    <w:semiHidden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uiPriority w:val="99"/>
    <w:semiHidden/>
    <w:rsid w:val="00CE7007"/>
    <w:rPr>
      <w:bCs/>
      <w:u w:val="single"/>
    </w:rPr>
  </w:style>
  <w:style w:type="character" w:customStyle="1" w:styleId="SecurityinformationChar">
    <w:name w:val="Security information Char"/>
    <w:link w:val="Securityinformation"/>
    <w:uiPriority w:val="15"/>
    <w:rsid w:val="005660B0"/>
    <w:rPr>
      <w:b/>
      <w:color w:val="C00000"/>
      <w:sz w:val="28"/>
      <w:szCs w:val="28"/>
    </w:rPr>
  </w:style>
  <w:style w:type="table" w:customStyle="1" w:styleId="Coverpagetable">
    <w:name w:val="Cover page table"/>
    <w:basedOn w:val="TableNormal"/>
    <w:uiPriority w:val="99"/>
    <w:rsid w:val="00066632"/>
    <w:rPr>
      <w:rFonts w:eastAsiaTheme="minorHAnsi" w:cs="Times New Roman (Body CS)"/>
      <w:color w:val="F9F9F9" w:themeColor="background1"/>
      <w:lang w:eastAsia="en-US"/>
    </w:rPr>
    <w:tblPr/>
  </w:style>
  <w:style w:type="paragraph" w:customStyle="1" w:styleId="tablelistbullet">
    <w:name w:val="table list bullet"/>
    <w:basedOn w:val="ListParagraph"/>
    <w:uiPriority w:val="99"/>
    <w:semiHidden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8"/>
    <w:qFormat/>
    <w:rsid w:val="00FB6E6D"/>
    <w:pPr>
      <w:suppressAutoHyphens/>
    </w:pPr>
    <w:rPr>
      <w:rFonts w:eastAsiaTheme="majorEastAsia" w:cs="Arial"/>
      <w:color w:val="6B2876" w:themeColor="text2"/>
      <w:kern w:val="28"/>
      <w:sz w:val="28"/>
      <w:szCs w:val="28"/>
      <w:lang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8"/>
    <w:rsid w:val="00264D9D"/>
    <w:rPr>
      <w:rFonts w:eastAsiaTheme="majorEastAsia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UnresolvedMention">
    <w:name w:val="Unresolved Mention"/>
    <w:basedOn w:val="DefaultParagraphFont"/>
    <w:uiPriority w:val="99"/>
    <w:semiHidden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rsid w:val="00C22A9B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660B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uiPriority w:val="99"/>
    <w:semiHidden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16"/>
    <w:unhideWhenUsed/>
    <w:qFormat/>
    <w:rsid w:val="00B70BAE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-out-Heading">
    <w:name w:val="Pull-out - Heading"/>
    <w:basedOn w:val="Heading2"/>
    <w:next w:val="Pull-out-Body"/>
    <w:uiPriority w:val="13"/>
    <w:qFormat/>
    <w:rsid w:val="000638C0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 w:val="32"/>
      <w:szCs w:val="20"/>
    </w:rPr>
  </w:style>
  <w:style w:type="paragraph" w:customStyle="1" w:styleId="Pull-out-Body">
    <w:name w:val="Pull-out - Body"/>
    <w:basedOn w:val="Normal"/>
    <w:uiPriority w:val="12"/>
    <w:qFormat/>
    <w:rsid w:val="00481DA8"/>
    <w:pPr>
      <w:keepNext/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szCs w:val="20"/>
    </w:rPr>
  </w:style>
  <w:style w:type="paragraph" w:customStyle="1" w:styleId="Bullet2">
    <w:name w:val="Bullet 2"/>
    <w:basedOn w:val="ListParagraph"/>
    <w:uiPriority w:val="2"/>
    <w:qFormat/>
    <w:rsid w:val="00AF5D59"/>
    <w:pPr>
      <w:numPr>
        <w:numId w:val="12"/>
      </w:numPr>
      <w:ind w:left="1071" w:hanging="357"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-out-Heading3">
    <w:name w:val="Pull-out - Heading 3"/>
    <w:basedOn w:val="Heading3"/>
    <w:next w:val="Pull-out-Body"/>
    <w:uiPriority w:val="99"/>
    <w:semiHidden/>
    <w:rsid w:val="00481DA8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uiPriority w:val="9"/>
    <w:qFormat/>
    <w:rsid w:val="00777842"/>
    <w:pPr>
      <w:spacing w:before="100" w:after="100"/>
    </w:pPr>
    <w:rPr>
      <w:rFonts w:eastAsia="MS Mincho" w:cs="Arial"/>
      <w:szCs w:val="22"/>
    </w:rPr>
  </w:style>
  <w:style w:type="paragraph" w:styleId="Revision">
    <w:name w:val="Revision"/>
    <w:hidden/>
    <w:uiPriority w:val="99"/>
    <w:semiHidden/>
    <w:rsid w:val="000B716E"/>
    <w:rPr>
      <w:rFonts w:eastAsia="Times New Roman"/>
      <w:lang w:val="en-US" w:eastAsia="ja-JP"/>
    </w:rPr>
  </w:style>
  <w:style w:type="character" w:styleId="CommentReference">
    <w:name w:val="annotation reference"/>
    <w:basedOn w:val="DefaultParagraphFont"/>
    <w:uiPriority w:val="99"/>
    <w:rsid w:val="00C07D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7D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60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07D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4E68"/>
    <w:rPr>
      <w:rFonts w:ascii="Arial" w:eastAsia="Times New Roman" w:hAnsi="Arial"/>
      <w:b/>
      <w:bCs/>
      <w:sz w:val="20"/>
      <w:szCs w:val="20"/>
      <w:lang w:val="en-US" w:eastAsia="ja-JP"/>
    </w:rPr>
  </w:style>
  <w:style w:type="table" w:styleId="GridTable1Light-Accent1">
    <w:name w:val="Grid Table 1 Light Accent 1"/>
    <w:basedOn w:val="TableNormal"/>
    <w:uiPriority w:val="46"/>
    <w:rsid w:val="00185808"/>
    <w:tblPr>
      <w:tblStyleRowBandSize w:val="1"/>
      <w:tblStyleColBandSize w:val="1"/>
      <w:tblBorders>
        <w:top w:val="single" w:sz="4" w:space="0" w:color="D195DB" w:themeColor="accent1" w:themeTint="66"/>
        <w:left w:val="single" w:sz="4" w:space="0" w:color="D195DB" w:themeColor="accent1" w:themeTint="66"/>
        <w:bottom w:val="single" w:sz="4" w:space="0" w:color="D195DB" w:themeColor="accent1" w:themeTint="66"/>
        <w:right w:val="single" w:sz="4" w:space="0" w:color="D195DB" w:themeColor="accent1" w:themeTint="66"/>
        <w:insideH w:val="single" w:sz="4" w:space="0" w:color="D195DB" w:themeColor="accent1" w:themeTint="66"/>
        <w:insideV w:val="single" w:sz="4" w:space="0" w:color="D195D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A61C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61C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List-Accent3">
    <w:name w:val="Light List Accent 3"/>
    <w:basedOn w:val="TableNormal"/>
    <w:uiPriority w:val="61"/>
    <w:rsid w:val="00476F96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6B2876" w:themeColor="accent3"/>
        <w:left w:val="single" w:sz="8" w:space="0" w:color="6B2876" w:themeColor="accent3"/>
        <w:bottom w:val="single" w:sz="8" w:space="0" w:color="6B2876" w:themeColor="accent3"/>
        <w:right w:val="single" w:sz="8" w:space="0" w:color="6B2876" w:themeColor="accent3"/>
      </w:tblBorders>
    </w:tblPr>
    <w:tblStylePr w:type="firstRow">
      <w:pPr>
        <w:spacing w:before="0" w:after="0" w:line="240" w:lineRule="auto"/>
      </w:pPr>
      <w:rPr>
        <w:b/>
        <w:bCs/>
        <w:color w:val="F9F9F9" w:themeColor="background1"/>
      </w:rPr>
      <w:tblPr/>
      <w:tcPr>
        <w:shd w:val="clear" w:color="auto" w:fill="6B287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2876" w:themeColor="accent3"/>
          <w:left w:val="single" w:sz="8" w:space="0" w:color="6B2876" w:themeColor="accent3"/>
          <w:bottom w:val="single" w:sz="8" w:space="0" w:color="6B2876" w:themeColor="accent3"/>
          <w:right w:val="single" w:sz="8" w:space="0" w:color="6B287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B2876" w:themeColor="accent3"/>
          <w:left w:val="single" w:sz="8" w:space="0" w:color="6B2876" w:themeColor="accent3"/>
          <w:bottom w:val="single" w:sz="8" w:space="0" w:color="6B2876" w:themeColor="accent3"/>
          <w:right w:val="single" w:sz="8" w:space="0" w:color="6B2876" w:themeColor="accent3"/>
        </w:tcBorders>
      </w:tcPr>
    </w:tblStylePr>
    <w:tblStylePr w:type="band1Horz">
      <w:tblPr/>
      <w:tcPr>
        <w:tcBorders>
          <w:top w:val="single" w:sz="8" w:space="0" w:color="6B2876" w:themeColor="accent3"/>
          <w:left w:val="single" w:sz="8" w:space="0" w:color="6B2876" w:themeColor="accent3"/>
          <w:bottom w:val="single" w:sz="8" w:space="0" w:color="6B2876" w:themeColor="accent3"/>
          <w:right w:val="single" w:sz="8" w:space="0" w:color="6B2876" w:themeColor="accent3"/>
        </w:tcBorders>
      </w:tcPr>
    </w:tblStylePr>
  </w:style>
  <w:style w:type="table" w:customStyle="1" w:styleId="NDISTable1">
    <w:name w:val="NDIS Table 1"/>
    <w:basedOn w:val="TableNormal"/>
    <w:uiPriority w:val="99"/>
    <w:rsid w:val="001E5A1A"/>
    <w:tblPr>
      <w:tblStyleRow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rFonts w:ascii="Arial" w:hAnsi="Arial"/>
        <w:b/>
        <w:color w:val="F9F9F9" w:themeColor="background1"/>
        <w:sz w:val="24"/>
      </w:rPr>
      <w:tblPr/>
      <w:trPr>
        <w:cantSplit/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V w:val="single" w:sz="4" w:space="0" w:color="F9F9F9" w:themeColor="background1"/>
        </w:tcBorders>
        <w:shd w:val="clear" w:color="auto" w:fill="6B2876" w:themeFill="text1"/>
      </w:tcPr>
    </w:tblStylePr>
    <w:tblStylePr w:type="firstCol">
      <w:rPr>
        <w:b w:val="0"/>
        <w:color w:val="auto"/>
      </w:rPr>
    </w:tblStylePr>
    <w:tblStylePr w:type="band1Horz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7EEF7"/>
      </w:tcPr>
    </w:tblStylePr>
    <w:tblStylePr w:type="band2Horz">
      <w:tblPr/>
      <w:tcPr>
        <w:tcBorders>
          <w:insideV w:val="single" w:sz="4" w:space="0" w:color="auto"/>
        </w:tcBorders>
      </w:tcPr>
    </w:tblStylePr>
  </w:style>
  <w:style w:type="paragraph" w:customStyle="1" w:styleId="Tablenotes">
    <w:name w:val="Table notes"/>
    <w:basedOn w:val="FootnoteText"/>
    <w:link w:val="TablenotesChar"/>
    <w:uiPriority w:val="11"/>
    <w:qFormat/>
    <w:rsid w:val="00B342E2"/>
    <w:pPr>
      <w:tabs>
        <w:tab w:val="left" w:pos="284"/>
      </w:tabs>
      <w:spacing w:before="120" w:after="240" w:line="288" w:lineRule="auto"/>
      <w:contextualSpacing/>
    </w:pPr>
  </w:style>
  <w:style w:type="character" w:customStyle="1" w:styleId="TablenotesChar">
    <w:name w:val="Table notes Char"/>
    <w:basedOn w:val="FootnoteTextChar"/>
    <w:link w:val="Tablenotes"/>
    <w:uiPriority w:val="11"/>
    <w:rsid w:val="00B342E2"/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42729"/>
    <w:rPr>
      <w:color w:val="666666"/>
    </w:rPr>
  </w:style>
  <w:style w:type="table" w:customStyle="1" w:styleId="TableGrid11">
    <w:name w:val="Table Grid11"/>
    <w:basedOn w:val="TableNormal"/>
    <w:next w:val="TableGrid"/>
    <w:uiPriority w:val="59"/>
    <w:rsid w:val="00617666"/>
    <w:pPr>
      <w:spacing w:before="0"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1">
    <w:name w:val="Bullet1"/>
    <w:basedOn w:val="Normal"/>
    <w:link w:val="Bullet1Char"/>
    <w:qFormat/>
    <w:rsid w:val="00A42B73"/>
    <w:pPr>
      <w:numPr>
        <w:numId w:val="24"/>
      </w:numPr>
      <w:spacing w:before="120" w:after="120" w:line="288" w:lineRule="auto"/>
      <w:ind w:left="720"/>
    </w:pPr>
    <w:rPr>
      <w:rFonts w:eastAsiaTheme="minorHAnsi" w:cstheme="minorBidi"/>
      <w:szCs w:val="22"/>
      <w:lang w:eastAsia="en-US"/>
    </w:rPr>
  </w:style>
  <w:style w:type="character" w:customStyle="1" w:styleId="Bullet1Char">
    <w:name w:val="Bullet1 Char"/>
    <w:basedOn w:val="DefaultParagraphFont"/>
    <w:link w:val="Bullet1"/>
    <w:rsid w:val="00A42B73"/>
    <w:rPr>
      <w:rFonts w:eastAsiaTheme="minorHAnsi" w:cstheme="minorBidi"/>
      <w:szCs w:val="22"/>
      <w:lang w:eastAsia="en-US"/>
    </w:rPr>
  </w:style>
  <w:style w:type="character" w:customStyle="1" w:styleId="ListParagraphChar">
    <w:name w:val="List Paragraph Char"/>
    <w:aliases w:val="Indent number list Char,Recommendation Char,List Paragraph1 Char,List Paragraph11 Char,Bullet point Char,L Char,2nd Bullet point Char,#List Paragraph Char,Figure_name Char,Bullet- First level Char,Listenabsatz1 Char,Number Char"/>
    <w:link w:val="ListParagraph"/>
    <w:uiPriority w:val="34"/>
    <w:qFormat/>
    <w:locked/>
    <w:rsid w:val="00E56077"/>
  </w:style>
  <w:style w:type="character" w:styleId="Emphasis">
    <w:name w:val="Emphasis"/>
    <w:basedOn w:val="DefaultParagraphFont"/>
    <w:uiPriority w:val="20"/>
    <w:qFormat/>
    <w:rsid w:val="00241A23"/>
    <w:rPr>
      <w:rFonts w:ascii="Arial" w:hAnsi="Arial"/>
      <w:b/>
      <w:i w:val="0"/>
      <w:iCs/>
      <w:color w:val="6B2876" w:themeColor="text1"/>
      <w:sz w:val="24"/>
    </w:rPr>
  </w:style>
  <w:style w:type="character" w:styleId="Mention">
    <w:name w:val="Mention"/>
    <w:basedOn w:val="DefaultParagraphFont"/>
    <w:uiPriority w:val="99"/>
    <w:semiHidden/>
    <w:rsid w:val="00BC38E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dis.gov.au/our-guidelines" TargetMode="External"/><Relationship Id="rId13" Type="http://schemas.openxmlformats.org/officeDocument/2006/relationships/hyperlink" Target="https://myndisportal.ndis.gov.au/s/guest-service-hub?_gl=1*1kvx2p6*_gcl_au*MzQwMTY2OTM5LjE3NzQ0MDc5MzI." TargetMode="External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ndis.gov.au/participants/changing-your-plan/decision-reviews/guide-decision-reviews" TargetMode="External"/><Relationship Id="rId17" Type="http://schemas.openxmlformats.org/officeDocument/2006/relationships/hyperlink" Target="https://www.ndis.gov.au/policies-rules-and-legal/using-our-websites-and-social-media/privacy" TargetMode="External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hyperlink" Target="https://ndis.gov.au/our-guidelines" TargetMode="External"/><Relationship Id="rId20" Type="http://schemas.openxmlformats.org/officeDocument/2006/relationships/footer" Target="footer1.xml"/><Relationship Id="rId29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dis.gov.au/contact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yndisportal.ndis.gov.au/s/guest-service-hub?_gl=1*1kvx2p6*_gcl_au*MzQwMTY2OTM5LjE3NzQ0MDc5MzI." TargetMode="External"/><Relationship Id="rId23" Type="http://schemas.openxmlformats.org/officeDocument/2006/relationships/footer" Target="footer3.xml"/><Relationship Id="rId28" Type="http://schemas.openxmlformats.org/officeDocument/2006/relationships/customXml" Target="../customXml/item3.xml"/><Relationship Id="rId10" Type="http://schemas.openxmlformats.org/officeDocument/2006/relationships/hyperlink" Target="https://ndis.gov.au/our-guidelines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ndis.gov.au/participants/changing-your-plan/types-plan-changes/what-plan-reassessment" TargetMode="External"/><Relationship Id="rId14" Type="http://schemas.openxmlformats.org/officeDocument/2006/relationships/hyperlink" Target="https://www.ndis.gov.au/about-us/sharing-information/how-give-consent" TargetMode="External"/><Relationship Id="rId22" Type="http://schemas.openxmlformats.org/officeDocument/2006/relationships/header" Target="header3.xml"/><Relationship Id="rId27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8F778E8F9D14EEF8B045A4EC6A6C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EAE25-87B9-4F72-9C52-A3C14EE99DC6}"/>
      </w:docPartPr>
      <w:docPartBody>
        <w:p w:rsidR="00B24A57" w:rsidRDefault="00C30ABF" w:rsidP="00CD4C43">
          <w:pPr>
            <w:pStyle w:val="28F778E8F9D14EEF8B045A4EC6A6C6C4"/>
          </w:pPr>
          <w:r w:rsidRPr="001C6734">
            <w:t>Click or tap here to enter text.</w:t>
          </w:r>
        </w:p>
      </w:docPartBody>
    </w:docPart>
    <w:docPart>
      <w:docPartPr>
        <w:name w:val="E5AC4F8E02A24EE8BFE6604D21105E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8F700-6059-4B98-9539-0361C942BAD0}"/>
      </w:docPartPr>
      <w:docPartBody>
        <w:p w:rsidR="00B24A57" w:rsidRDefault="00C30ABF" w:rsidP="00CD4C43">
          <w:pPr>
            <w:pStyle w:val="E5AC4F8E02A24EE8BFE6604D21105EBE"/>
          </w:pPr>
          <w:r w:rsidRPr="001C6734">
            <w:t>Click or tap here to enter text.</w:t>
          </w:r>
        </w:p>
      </w:docPartBody>
    </w:docPart>
    <w:docPart>
      <w:docPartPr>
        <w:name w:val="B780F52FAF5349B6817DB6C77C04C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1B91D-18F9-4E0C-936C-CFC4A8908D24}"/>
      </w:docPartPr>
      <w:docPartBody>
        <w:p w:rsidR="00B24A57" w:rsidRDefault="00CD4C43" w:rsidP="00CD4C43">
          <w:pPr>
            <w:pStyle w:val="B780F52FAF5349B6817DB6C77C04C2B2"/>
          </w:pPr>
          <w:r w:rsidRPr="00B50D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178DE71E7644C4AB618E4B81CBD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85B2B-201E-401D-9C58-6A67B8088349}"/>
      </w:docPartPr>
      <w:docPartBody>
        <w:p w:rsidR="00B24A57" w:rsidRDefault="00C30ABF" w:rsidP="00CD4C43">
          <w:pPr>
            <w:pStyle w:val="10178DE71E7644C4AB618E4B81CBD1B6"/>
          </w:pPr>
          <w:r w:rsidRPr="001C6734">
            <w:t>Click or tap here to enter text.</w:t>
          </w:r>
        </w:p>
      </w:docPartBody>
    </w:docPart>
    <w:docPart>
      <w:docPartPr>
        <w:name w:val="F9633FF417E24D63BF80B8DE33331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80573-31F1-48DB-86EC-3471138EB2F4}"/>
      </w:docPartPr>
      <w:docPartBody>
        <w:p w:rsidR="00B24A57" w:rsidRDefault="00CD4C43" w:rsidP="00CD4C43">
          <w:pPr>
            <w:pStyle w:val="F9633FF417E24D63BF80B8DE333319F1"/>
          </w:pPr>
          <w:r w:rsidRPr="00B50D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D33C704CDC4DDA87BA949CBABCF0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1B612-5835-456C-BA24-B40B4200E22B}"/>
      </w:docPartPr>
      <w:docPartBody>
        <w:p w:rsidR="00B24A57" w:rsidRDefault="00C30ABF" w:rsidP="00CD4C43">
          <w:pPr>
            <w:pStyle w:val="EAD33C704CDC4DDA87BA949CBABCF0FF"/>
          </w:pPr>
          <w:r w:rsidRPr="001C6734">
            <w:t>Click or tap here to enter text.</w:t>
          </w:r>
        </w:p>
      </w:docPartBody>
    </w:docPart>
    <w:docPart>
      <w:docPartPr>
        <w:name w:val="A292FF0B4E3C488E83B3D5BE027E9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14E77-7243-4F71-98F6-47A9AC695F5A}"/>
      </w:docPartPr>
      <w:docPartBody>
        <w:p w:rsidR="00B24A57" w:rsidRDefault="00C30ABF" w:rsidP="00CD4C43">
          <w:pPr>
            <w:pStyle w:val="A292FF0B4E3C488E83B3D5BE027E94E6"/>
          </w:pPr>
          <w:r w:rsidRPr="001C6734">
            <w:t>Click or tap here to enter text.</w:t>
          </w:r>
        </w:p>
      </w:docPartBody>
    </w:docPart>
    <w:docPart>
      <w:docPartPr>
        <w:name w:val="CFF7C49028234446BF2FECAC12897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68670-7528-4780-A45B-A05FB07327DA}"/>
      </w:docPartPr>
      <w:docPartBody>
        <w:p w:rsidR="00B24A57" w:rsidRDefault="00C30ABF" w:rsidP="00CD4C43">
          <w:pPr>
            <w:pStyle w:val="CFF7C49028234446BF2FECAC12897615"/>
          </w:pPr>
          <w:r w:rsidRPr="001C6734">
            <w:t>Click or tap here to enter text.</w:t>
          </w:r>
        </w:p>
      </w:docPartBody>
    </w:docPart>
    <w:docPart>
      <w:docPartPr>
        <w:name w:val="AA09710271B1472DA29F13F8CF0D6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A2CBE6-9839-4CC0-9DFF-952DEDC6180E}"/>
      </w:docPartPr>
      <w:docPartBody>
        <w:p w:rsidR="00B24A57" w:rsidRDefault="00CD4C43" w:rsidP="00CD4C43">
          <w:pPr>
            <w:pStyle w:val="AA09710271B1472DA29F13F8CF0D685F"/>
          </w:pPr>
          <w:r w:rsidRPr="00B50D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E3E2E023664B0B9364C6B69B975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7E99C-71C4-43C5-8568-0245B9C08249}"/>
      </w:docPartPr>
      <w:docPartBody>
        <w:p w:rsidR="00B24A57" w:rsidRDefault="00C30ABF" w:rsidP="00CD4C43">
          <w:pPr>
            <w:pStyle w:val="1CE3E2E023664B0B9364C6B69B9752F0"/>
          </w:pPr>
          <w:r w:rsidRPr="001C6734">
            <w:t>Click or tap here to enter text.</w:t>
          </w:r>
        </w:p>
      </w:docPartBody>
    </w:docPart>
    <w:docPart>
      <w:docPartPr>
        <w:name w:val="F6167BDFB4644ADB8943D9E8055A2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B1270-A950-477D-82B6-DF6963D6950E}"/>
      </w:docPartPr>
      <w:docPartBody>
        <w:p w:rsidR="00B24A57" w:rsidRDefault="00C30ABF" w:rsidP="00CD4C43">
          <w:pPr>
            <w:pStyle w:val="F6167BDFB4644ADB8943D9E8055A27CB"/>
          </w:pPr>
          <w:r w:rsidRPr="001C6734">
            <w:t>Click or tap here to enter text.</w:t>
          </w:r>
        </w:p>
      </w:docPartBody>
    </w:docPart>
    <w:docPart>
      <w:docPartPr>
        <w:name w:val="67840886425A40F8AF1BA27A8024B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24DAF2-4EE8-48BF-A8FE-D9BAF53C27B6}"/>
      </w:docPartPr>
      <w:docPartBody>
        <w:p w:rsidR="00B24A57" w:rsidRDefault="00C30ABF" w:rsidP="00CD4C43">
          <w:pPr>
            <w:pStyle w:val="67840886425A40F8AF1BA27A8024B8A6"/>
          </w:pPr>
          <w:r w:rsidRPr="001C6734">
            <w:t>Click or tap here to enter text.</w:t>
          </w:r>
        </w:p>
      </w:docPartBody>
    </w:docPart>
    <w:docPart>
      <w:docPartPr>
        <w:name w:val="45C294E3CE2942FBA8B8DBEB6AB98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450440-1D8F-41F8-AF68-60A48BF87D8D}"/>
      </w:docPartPr>
      <w:docPartBody>
        <w:p w:rsidR="00B24A57" w:rsidRDefault="00C30ABF" w:rsidP="00CD4C43">
          <w:pPr>
            <w:pStyle w:val="45C294E3CE2942FBA8B8DBEB6AB988E5"/>
          </w:pPr>
          <w:r w:rsidRPr="001C6734">
            <w:t>Click or tap here to enter text.</w:t>
          </w:r>
        </w:p>
      </w:docPartBody>
    </w:docPart>
    <w:docPart>
      <w:docPartPr>
        <w:name w:val="4D57EAAC3AA841A5BBF2AA252A7CAC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0CB3D-D053-4A65-A7C1-D4EEF622DA21}"/>
      </w:docPartPr>
      <w:docPartBody>
        <w:p w:rsidR="00B24A57" w:rsidRDefault="00C30ABF" w:rsidP="00CD4C43">
          <w:pPr>
            <w:pStyle w:val="4D57EAAC3AA841A5BBF2AA252A7CACBE"/>
          </w:pPr>
          <w:r w:rsidRPr="001C6734">
            <w:t>Click or tap here to enter text.</w:t>
          </w:r>
        </w:p>
      </w:docPartBody>
    </w:docPart>
    <w:docPart>
      <w:docPartPr>
        <w:name w:val="00ADA41F362144FC8FBEB26E643C5F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4C22C-D91D-4859-9BBE-B78FE96EAAAE}"/>
      </w:docPartPr>
      <w:docPartBody>
        <w:p w:rsidR="00B24A57" w:rsidRDefault="00C30ABF" w:rsidP="00CD4C43">
          <w:pPr>
            <w:pStyle w:val="00ADA41F362144FC8FBEB26E643C5F62"/>
          </w:pPr>
          <w:r w:rsidRPr="001C6734"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BC3ECD-EEB6-4818-BBC8-B570E25BCED6}"/>
      </w:docPartPr>
      <w:docPartBody>
        <w:p w:rsidR="00905666" w:rsidRDefault="00C30ABF">
          <w:r w:rsidRPr="007034D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923EB3721A4028AE5E7E444DD122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F1D4A5-8F81-4AC9-BBFC-1E7072EEDF54}"/>
      </w:docPartPr>
      <w:docPartBody>
        <w:p w:rsidR="00E75B33" w:rsidRDefault="00D90070" w:rsidP="00D90070">
          <w:pPr>
            <w:pStyle w:val="00923EB3721A4028AE5E7E444DD12266"/>
          </w:pPr>
          <w:r w:rsidRPr="007034D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32C558080E4CD28E60ACDD86D4D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B4F98-87CE-4120-A496-B70DB985501D}"/>
      </w:docPartPr>
      <w:docPartBody>
        <w:p w:rsidR="00032632" w:rsidRDefault="00743E64" w:rsidP="00743E64">
          <w:pPr>
            <w:pStyle w:val="0632C558080E4CD28E60ACDD86D4D90F"/>
          </w:pPr>
          <w:r w:rsidRPr="007034D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4E332C0A434D08AFC7A004D8120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7ED2C-874A-4898-9234-B8FC87E60923}"/>
      </w:docPartPr>
      <w:docPartBody>
        <w:p w:rsidR="00032632" w:rsidRDefault="00743E64" w:rsidP="00743E64">
          <w:pPr>
            <w:pStyle w:val="9C4E332C0A434D08AFC7A004D8120594"/>
          </w:pPr>
          <w:r w:rsidRPr="007034D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06EED571644E3CA1FF8A15352C3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E57F84-F6B1-4775-8F91-83DF4203695F}"/>
      </w:docPartPr>
      <w:docPartBody>
        <w:p w:rsidR="000B74BE" w:rsidRDefault="00A033EC" w:rsidP="00A033EC">
          <w:pPr>
            <w:pStyle w:val="DC06EED571644E3CA1FF8A15352C3737"/>
          </w:pPr>
          <w:r w:rsidRPr="007034D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FE4CCCCF8643FA92F26099C4758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BF7B4E-33AC-4758-965D-C0E02937C3F8}"/>
      </w:docPartPr>
      <w:docPartBody>
        <w:p w:rsidR="00DA1B48" w:rsidRDefault="00FE2835" w:rsidP="00FE2835">
          <w:pPr>
            <w:pStyle w:val="B0FE4CCCCF8643FA92F26099C4758644"/>
          </w:pPr>
          <w:r w:rsidRPr="007034D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panose1 w:val="00000000000000000000"/>
    <w:charset w:val="00"/>
    <w:family w:val="roman"/>
    <w:notTrueType/>
    <w:pitch w:val="default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Body CS)">
    <w:altName w:val="Times New Roman"/>
    <w:charset w:val="00"/>
    <w:family w:val="roman"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C43"/>
    <w:rsid w:val="00025EA3"/>
    <w:rsid w:val="00032632"/>
    <w:rsid w:val="00042093"/>
    <w:rsid w:val="000B74BE"/>
    <w:rsid w:val="000D5A66"/>
    <w:rsid w:val="00107677"/>
    <w:rsid w:val="00144398"/>
    <w:rsid w:val="00183A87"/>
    <w:rsid w:val="001A38FE"/>
    <w:rsid w:val="001B5D7F"/>
    <w:rsid w:val="001C7A61"/>
    <w:rsid w:val="001E10FB"/>
    <w:rsid w:val="0024408A"/>
    <w:rsid w:val="0025094C"/>
    <w:rsid w:val="002651D7"/>
    <w:rsid w:val="00277446"/>
    <w:rsid w:val="002A6CC8"/>
    <w:rsid w:val="002C21EF"/>
    <w:rsid w:val="002D2076"/>
    <w:rsid w:val="00304CFA"/>
    <w:rsid w:val="00315B3A"/>
    <w:rsid w:val="00330B4D"/>
    <w:rsid w:val="0036078B"/>
    <w:rsid w:val="003769F5"/>
    <w:rsid w:val="0039388F"/>
    <w:rsid w:val="003C02B7"/>
    <w:rsid w:val="003D11BB"/>
    <w:rsid w:val="00466F3A"/>
    <w:rsid w:val="004A4D49"/>
    <w:rsid w:val="004A6FA0"/>
    <w:rsid w:val="0053291A"/>
    <w:rsid w:val="0054370E"/>
    <w:rsid w:val="00547137"/>
    <w:rsid w:val="00556C82"/>
    <w:rsid w:val="00557F81"/>
    <w:rsid w:val="005663DF"/>
    <w:rsid w:val="0059144A"/>
    <w:rsid w:val="005C591E"/>
    <w:rsid w:val="005D7E63"/>
    <w:rsid w:val="006144D7"/>
    <w:rsid w:val="0062432B"/>
    <w:rsid w:val="006402CD"/>
    <w:rsid w:val="0064551B"/>
    <w:rsid w:val="00687B8C"/>
    <w:rsid w:val="006B17D9"/>
    <w:rsid w:val="006C484F"/>
    <w:rsid w:val="007064C2"/>
    <w:rsid w:val="007075C0"/>
    <w:rsid w:val="00711068"/>
    <w:rsid w:val="00725099"/>
    <w:rsid w:val="00731D5D"/>
    <w:rsid w:val="00736A00"/>
    <w:rsid w:val="00743E64"/>
    <w:rsid w:val="00754C99"/>
    <w:rsid w:val="00756F29"/>
    <w:rsid w:val="00785392"/>
    <w:rsid w:val="007B0DC4"/>
    <w:rsid w:val="007E4319"/>
    <w:rsid w:val="007E48BF"/>
    <w:rsid w:val="007F4952"/>
    <w:rsid w:val="00862882"/>
    <w:rsid w:val="008C502B"/>
    <w:rsid w:val="008D730A"/>
    <w:rsid w:val="008F729C"/>
    <w:rsid w:val="00905666"/>
    <w:rsid w:val="00927344"/>
    <w:rsid w:val="00930995"/>
    <w:rsid w:val="00A033EC"/>
    <w:rsid w:val="00A264AD"/>
    <w:rsid w:val="00A534B1"/>
    <w:rsid w:val="00AA0DB1"/>
    <w:rsid w:val="00AB0ED2"/>
    <w:rsid w:val="00AC1D85"/>
    <w:rsid w:val="00AF003F"/>
    <w:rsid w:val="00B126BD"/>
    <w:rsid w:val="00B164B0"/>
    <w:rsid w:val="00B24A57"/>
    <w:rsid w:val="00B30BE6"/>
    <w:rsid w:val="00B34C95"/>
    <w:rsid w:val="00B80C65"/>
    <w:rsid w:val="00BA7BE3"/>
    <w:rsid w:val="00BD5136"/>
    <w:rsid w:val="00BE734E"/>
    <w:rsid w:val="00BF3D89"/>
    <w:rsid w:val="00C30ABF"/>
    <w:rsid w:val="00C318AD"/>
    <w:rsid w:val="00C46EDA"/>
    <w:rsid w:val="00C85BFE"/>
    <w:rsid w:val="00CC06E8"/>
    <w:rsid w:val="00CC590A"/>
    <w:rsid w:val="00CC6FB5"/>
    <w:rsid w:val="00CD4C43"/>
    <w:rsid w:val="00CE4A18"/>
    <w:rsid w:val="00CF566E"/>
    <w:rsid w:val="00D36648"/>
    <w:rsid w:val="00D82F29"/>
    <w:rsid w:val="00D84E01"/>
    <w:rsid w:val="00D90070"/>
    <w:rsid w:val="00D92EA6"/>
    <w:rsid w:val="00DA1B48"/>
    <w:rsid w:val="00DC755F"/>
    <w:rsid w:val="00E0582A"/>
    <w:rsid w:val="00E11184"/>
    <w:rsid w:val="00E75B33"/>
    <w:rsid w:val="00EA650B"/>
    <w:rsid w:val="00ED4C37"/>
    <w:rsid w:val="00F24830"/>
    <w:rsid w:val="00F376B8"/>
    <w:rsid w:val="00F4604D"/>
    <w:rsid w:val="00F53F94"/>
    <w:rsid w:val="00FC719D"/>
    <w:rsid w:val="00FE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2835"/>
    <w:rPr>
      <w:color w:val="666666"/>
    </w:rPr>
  </w:style>
  <w:style w:type="paragraph" w:customStyle="1" w:styleId="28F778E8F9D14EEF8B045A4EC6A6C6C4">
    <w:name w:val="28F778E8F9D14EEF8B045A4EC6A6C6C4"/>
    <w:rsid w:val="00CD4C43"/>
  </w:style>
  <w:style w:type="paragraph" w:customStyle="1" w:styleId="E5AC4F8E02A24EE8BFE6604D21105EBE">
    <w:name w:val="E5AC4F8E02A24EE8BFE6604D21105EBE"/>
    <w:rsid w:val="00CD4C43"/>
  </w:style>
  <w:style w:type="paragraph" w:customStyle="1" w:styleId="B780F52FAF5349B6817DB6C77C04C2B2">
    <w:name w:val="B780F52FAF5349B6817DB6C77C04C2B2"/>
    <w:rsid w:val="00CD4C43"/>
  </w:style>
  <w:style w:type="paragraph" w:customStyle="1" w:styleId="10178DE71E7644C4AB618E4B81CBD1B6">
    <w:name w:val="10178DE71E7644C4AB618E4B81CBD1B6"/>
    <w:rsid w:val="00CD4C43"/>
  </w:style>
  <w:style w:type="paragraph" w:customStyle="1" w:styleId="F9633FF417E24D63BF80B8DE333319F1">
    <w:name w:val="F9633FF417E24D63BF80B8DE333319F1"/>
    <w:rsid w:val="00CD4C43"/>
  </w:style>
  <w:style w:type="paragraph" w:customStyle="1" w:styleId="EAD33C704CDC4DDA87BA949CBABCF0FF">
    <w:name w:val="EAD33C704CDC4DDA87BA949CBABCF0FF"/>
    <w:rsid w:val="00CD4C43"/>
  </w:style>
  <w:style w:type="paragraph" w:customStyle="1" w:styleId="A292FF0B4E3C488E83B3D5BE027E94E6">
    <w:name w:val="A292FF0B4E3C488E83B3D5BE027E94E6"/>
    <w:rsid w:val="00CD4C43"/>
  </w:style>
  <w:style w:type="paragraph" w:customStyle="1" w:styleId="CFF7C49028234446BF2FECAC12897615">
    <w:name w:val="CFF7C49028234446BF2FECAC12897615"/>
    <w:rsid w:val="00CD4C43"/>
  </w:style>
  <w:style w:type="paragraph" w:customStyle="1" w:styleId="AA09710271B1472DA29F13F8CF0D685F">
    <w:name w:val="AA09710271B1472DA29F13F8CF0D685F"/>
    <w:rsid w:val="00CD4C43"/>
  </w:style>
  <w:style w:type="paragraph" w:customStyle="1" w:styleId="1CE3E2E023664B0B9364C6B69B9752F0">
    <w:name w:val="1CE3E2E023664B0B9364C6B69B9752F0"/>
    <w:rsid w:val="00CD4C43"/>
  </w:style>
  <w:style w:type="paragraph" w:customStyle="1" w:styleId="F6167BDFB4644ADB8943D9E8055A27CB">
    <w:name w:val="F6167BDFB4644ADB8943D9E8055A27CB"/>
    <w:rsid w:val="00CD4C43"/>
  </w:style>
  <w:style w:type="paragraph" w:customStyle="1" w:styleId="67840886425A40F8AF1BA27A8024B8A6">
    <w:name w:val="67840886425A40F8AF1BA27A8024B8A6"/>
    <w:rsid w:val="00CD4C43"/>
  </w:style>
  <w:style w:type="paragraph" w:customStyle="1" w:styleId="45C294E3CE2942FBA8B8DBEB6AB988E5">
    <w:name w:val="45C294E3CE2942FBA8B8DBEB6AB988E5"/>
    <w:rsid w:val="00CD4C43"/>
  </w:style>
  <w:style w:type="paragraph" w:customStyle="1" w:styleId="4D57EAAC3AA841A5BBF2AA252A7CACBE">
    <w:name w:val="4D57EAAC3AA841A5BBF2AA252A7CACBE"/>
    <w:rsid w:val="00CD4C43"/>
  </w:style>
  <w:style w:type="paragraph" w:customStyle="1" w:styleId="00ADA41F362144FC8FBEB26E643C5F62">
    <w:name w:val="00ADA41F362144FC8FBEB26E643C5F62"/>
    <w:rsid w:val="00CD4C43"/>
  </w:style>
  <w:style w:type="paragraph" w:customStyle="1" w:styleId="00923EB3721A4028AE5E7E444DD12266">
    <w:name w:val="00923EB3721A4028AE5E7E444DD12266"/>
    <w:rsid w:val="00D90070"/>
  </w:style>
  <w:style w:type="paragraph" w:customStyle="1" w:styleId="0632C558080E4CD28E60ACDD86D4D90F">
    <w:name w:val="0632C558080E4CD28E60ACDD86D4D90F"/>
    <w:rsid w:val="00743E64"/>
  </w:style>
  <w:style w:type="paragraph" w:customStyle="1" w:styleId="9C4E332C0A434D08AFC7A004D8120594">
    <w:name w:val="9C4E332C0A434D08AFC7A004D8120594"/>
    <w:rsid w:val="00743E64"/>
  </w:style>
  <w:style w:type="paragraph" w:customStyle="1" w:styleId="DC06EED571644E3CA1FF8A15352C3737">
    <w:name w:val="DC06EED571644E3CA1FF8A15352C3737"/>
    <w:rsid w:val="00A033EC"/>
  </w:style>
  <w:style w:type="paragraph" w:customStyle="1" w:styleId="B0FE4CCCCF8643FA92F26099C4758644">
    <w:name w:val="B0FE4CCCCF8643FA92F26099C4758644"/>
    <w:rsid w:val="00FE28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NDI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9141D4F2E51347AFCDCDFCE89D365F" ma:contentTypeVersion="22" ma:contentTypeDescription="Create a new document." ma:contentTypeScope="" ma:versionID="83eb344dd5bfceb478b2cb0723ff8a26">
  <xsd:schema xmlns:xsd="http://www.w3.org/2001/XMLSchema" xmlns:xs="http://www.w3.org/2001/XMLSchema" xmlns:p="http://schemas.microsoft.com/office/2006/metadata/properties" xmlns:ns2="8dae5159-973e-442c-9456-d0a4a0fdbcc5" xmlns:ns3="28748ad2-4444-4e1f-a25c-8a9d84158b8c" targetNamespace="http://schemas.microsoft.com/office/2006/metadata/properties" ma:root="true" ma:fieldsID="307c449041b86a5873aef18f98a12266" ns2:_="" ns3:_="">
    <xsd:import namespace="8dae5159-973e-442c-9456-d0a4a0fdbcc5"/>
    <xsd:import namespace="28748ad2-4444-4e1f-a25c-8a9d84158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ae5159-973e-442c-9456-d0a4a0fdbc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48ad2-4444-4e1f-a25c-8a9d84158b8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f9bfa47-f0dd-4b13-bc3e-6764afa4b66c}" ma:internalName="TaxCatchAll" ma:showField="CatchAllData" ma:web="28748ad2-4444-4e1f-a25c-8a9d84158b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ae5159-973e-442c-9456-d0a4a0fdbcc5">
      <Terms xmlns="http://schemas.microsoft.com/office/infopath/2007/PartnerControls"/>
    </lcf76f155ced4ddcb4097134ff3c332f>
    <TaxCatchAll xmlns="28748ad2-4444-4e1f-a25c-8a9d84158b8c" xsi:nil="true"/>
    <_Flow_SignoffStatus xmlns="8dae5159-973e-442c-9456-d0a4a0fdbcc5" xsi:nil="true"/>
  </documentManagement>
</p:properties>
</file>

<file path=customXml/itemProps1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C6940A-B4D2-4C4C-BBB4-64F19A339287}"/>
</file>

<file path=customXml/itemProps3.xml><?xml version="1.0" encoding="utf-8"?>
<ds:datastoreItem xmlns:ds="http://schemas.openxmlformats.org/officeDocument/2006/customXml" ds:itemID="{43957CF3-3FD0-401B-8BE6-90B515E82FBD}"/>
</file>

<file path=customXml/itemProps4.xml><?xml version="1.0" encoding="utf-8"?>
<ds:datastoreItem xmlns:ds="http://schemas.openxmlformats.org/officeDocument/2006/customXml" ds:itemID="{2BF49E0D-1F97-4533-A362-EE1B9303FE8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1814</Words>
  <Characters>10345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2026-08-26T05:19:00Z</dcterms:created>
  <dcterms:modified xsi:type="dcterms:W3CDTF">2026-08-26T05:19:00Z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2026-08-26T05:19:21Z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1f419ae0-26c4-4d88-84e8-5aa008788bf3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  <property fmtid="{D5CDD505-2E9C-101B-9397-08002B2CF9AE}" pid="10" name="DocumentID">
    <vt:lpwstr/>
  </property>
  <property fmtid="{D5CDD505-2E9C-101B-9397-08002B2CF9AE}" pid="11" name="TaxKeyword">
    <vt:lpwstr/>
  </property>
  <property fmtid="{D5CDD505-2E9C-101B-9397-08002B2CF9AE}" pid="12" name="NDIAAudience">
    <vt:lpwstr>1;#All staff|60152733-a6e9-4070-8d91-7ad5c325687c</vt:lpwstr>
  </property>
  <property fmtid="{D5CDD505-2E9C-101B-9397-08002B2CF9AE}" pid="13" name="Metadata">
    <vt:lpwstr/>
  </property>
  <property fmtid="{D5CDD505-2E9C-101B-9397-08002B2CF9AE}" pid="14" name="Subject matter">
    <vt:lpwstr/>
  </property>
  <property fmtid="{D5CDD505-2E9C-101B-9397-08002B2CF9AE}" pid="15" name="MediaServiceImageTags">
    <vt:lpwstr/>
  </property>
  <property fmtid="{D5CDD505-2E9C-101B-9397-08002B2CF9AE}" pid="16" name="DocumentType_1">
    <vt:lpwstr>Template|134e8c49-a2b9-47ae-b156-db0bee5ca248</vt:lpwstr>
  </property>
  <property fmtid="{D5CDD505-2E9C-101B-9397-08002B2CF9AE}" pid="17" name="ContentTypeId">
    <vt:lpwstr>0x010100FD9141D4F2E51347AFCDCDFCE89D365F</vt:lpwstr>
  </property>
  <property fmtid="{D5CDD505-2E9C-101B-9397-08002B2CF9AE}" pid="18" name="ApprovedDate">
    <vt:lpwstr/>
  </property>
  <property fmtid="{D5CDD505-2E9C-101B-9397-08002B2CF9AE}" pid="19" name="TaxKeywordTaxHTField">
    <vt:lpwstr/>
  </property>
  <property fmtid="{D5CDD505-2E9C-101B-9397-08002B2CF9AE}" pid="20" name="NDIALocation">
    <vt:lpwstr>2;#Australia-wide|128ca0ae-5e24-49e1-a2ce-f7dc74366abc</vt:lpwstr>
  </property>
  <property fmtid="{D5CDD505-2E9C-101B-9397-08002B2CF9AE}" pid="21" name="EffectiveDate">
    <vt:lpwstr/>
  </property>
  <property fmtid="{D5CDD505-2E9C-101B-9397-08002B2CF9AE}" pid="22" name="NDIAAudience_1">
    <vt:lpwstr>All staff|60152733-a6e9-4070-8d91-7ad5c325687c</vt:lpwstr>
  </property>
  <property fmtid="{D5CDD505-2E9C-101B-9397-08002B2CF9AE}" pid="23" name="DocumentStatus">
    <vt:lpwstr>12;#Approved|38d2d1ad-195e-4428-a55d-25a6b10fdc1d</vt:lpwstr>
  </property>
  <property fmtid="{D5CDD505-2E9C-101B-9397-08002B2CF9AE}" pid="24" name="DocumentStatus_1">
    <vt:lpwstr>Approved|38d2d1ad-195e-4428-a55d-25a6b10fdc1d</vt:lpwstr>
  </property>
  <property fmtid="{D5CDD505-2E9C-101B-9397-08002B2CF9AE}" pid="25" name="ReviewDate">
    <vt:lpwstr/>
  </property>
  <property fmtid="{D5CDD505-2E9C-101B-9397-08002B2CF9AE}" pid="26" name="NDIALocation_1">
    <vt:lpwstr>Australia-wide|128ca0ae-5e24-49e1-a2ce-f7dc74366abc</vt:lpwstr>
  </property>
  <property fmtid="{D5CDD505-2E9C-101B-9397-08002B2CF9AE}" pid="27" name="ResponsibleTeam">
    <vt:lpwstr/>
  </property>
  <property fmtid="{D5CDD505-2E9C-101B-9397-08002B2CF9AE}" pid="28" name="DocumentType">
    <vt:lpwstr>20;#Template|134e8c49-a2b9-47ae-b156-db0bee5ca248</vt:lpwstr>
  </property>
</Properties>
</file>