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419B7" w14:textId="2D6C9696" w:rsidR="001C6734" w:rsidRPr="008E7EF8" w:rsidRDefault="00DA4580" w:rsidP="001C6734">
      <w:pPr>
        <w:pStyle w:val="Heading1"/>
      </w:pPr>
      <w:bookmarkStart w:id="0" w:name="_Toc122689909"/>
      <w:r w:rsidRPr="008E7EF8">
        <w:t xml:space="preserve">Plan </w:t>
      </w:r>
      <w:r w:rsidR="00401277" w:rsidRPr="008E7EF8">
        <w:t>reassessment</w:t>
      </w:r>
      <w:r w:rsidRPr="008E7EF8">
        <w:t xml:space="preserve"> request form</w:t>
      </w:r>
    </w:p>
    <w:p w14:paraId="1D763A55" w14:textId="5FA6BD3B" w:rsidR="00CD5901" w:rsidRPr="008E7EF8" w:rsidRDefault="00272553" w:rsidP="0047252F">
      <w:r w:rsidRPr="008E7EF8">
        <w:t xml:space="preserve">You </w:t>
      </w:r>
      <w:r w:rsidR="00994463" w:rsidRPr="008E7EF8">
        <w:t>need to</w:t>
      </w:r>
      <w:r w:rsidRPr="008E7EF8">
        <w:t xml:space="preserve"> u</w:t>
      </w:r>
      <w:r w:rsidR="002870B2" w:rsidRPr="008E7EF8">
        <w:t>se</w:t>
      </w:r>
      <w:r w:rsidR="001C6734" w:rsidRPr="008E7EF8">
        <w:t xml:space="preserve"> this form to </w:t>
      </w:r>
      <w:r w:rsidR="00581662" w:rsidRPr="008E7EF8">
        <w:t xml:space="preserve">ask </w:t>
      </w:r>
      <w:r w:rsidR="00591C2F" w:rsidRPr="008E7EF8">
        <w:t>for a plan</w:t>
      </w:r>
      <w:r w:rsidR="00012972" w:rsidRPr="008E7EF8">
        <w:t xml:space="preserve"> </w:t>
      </w:r>
      <w:r w:rsidR="00591C2F" w:rsidRPr="008E7EF8">
        <w:t>reassessment</w:t>
      </w:r>
      <w:r w:rsidR="00012972" w:rsidRPr="008E7EF8">
        <w:t>.</w:t>
      </w:r>
    </w:p>
    <w:p w14:paraId="303B3FFE" w14:textId="315181D6" w:rsidR="00C7475F" w:rsidRPr="008E7EF8" w:rsidRDefault="00C7475F" w:rsidP="0047252F">
      <w:r w:rsidRPr="008E7EF8">
        <w:t>We can only accept a request for a plan reassessment if</w:t>
      </w:r>
      <w:r w:rsidR="00553CD7" w:rsidRPr="008E7EF8">
        <w:t>:</w:t>
      </w:r>
    </w:p>
    <w:p w14:paraId="7D5423B9" w14:textId="53DDA96C" w:rsidR="00C7475F" w:rsidRPr="008E7EF8" w:rsidRDefault="003E65B8" w:rsidP="00000791">
      <w:pPr>
        <w:pStyle w:val="ListBullet"/>
      </w:pPr>
      <w:r w:rsidRPr="008E7EF8">
        <w:t>t</w:t>
      </w:r>
      <w:r w:rsidR="00C7475F" w:rsidRPr="008E7EF8">
        <w:t>his form is completed b</w:t>
      </w:r>
      <w:r w:rsidR="00D15A77" w:rsidRPr="008E7EF8">
        <w:t>y you (the participant), your nominee</w:t>
      </w:r>
      <w:r w:rsidR="001245BA" w:rsidRPr="008E7EF8">
        <w:t xml:space="preserve">, </w:t>
      </w:r>
      <w:r w:rsidR="00A57CAC" w:rsidRPr="008E7EF8">
        <w:t xml:space="preserve">your </w:t>
      </w:r>
      <w:r w:rsidR="00D15A77" w:rsidRPr="008E7EF8">
        <w:t>child representative</w:t>
      </w:r>
      <w:r w:rsidR="001245BA" w:rsidRPr="008E7EF8">
        <w:t xml:space="preserve"> or legal guardian</w:t>
      </w:r>
    </w:p>
    <w:p w14:paraId="6E400582" w14:textId="186BA87B" w:rsidR="00C7475F" w:rsidRPr="008E7EF8" w:rsidRDefault="003E65B8" w:rsidP="00000791">
      <w:pPr>
        <w:pStyle w:val="ListBullet"/>
      </w:pPr>
      <w:r w:rsidRPr="008E7EF8">
        <w:t>y</w:t>
      </w:r>
      <w:r w:rsidR="003E676A" w:rsidRPr="008E7EF8">
        <w:t>ou include evidence show</w:t>
      </w:r>
      <w:r w:rsidRPr="008E7EF8">
        <w:t>ing</w:t>
      </w:r>
      <w:r w:rsidR="003E676A" w:rsidRPr="008E7EF8">
        <w:t xml:space="preserve"> </w:t>
      </w:r>
      <w:r w:rsidR="003E4540" w:rsidRPr="008E7EF8">
        <w:t>a</w:t>
      </w:r>
      <w:r w:rsidR="003E676A" w:rsidRPr="008E7EF8">
        <w:t xml:space="preserve"> significant </w:t>
      </w:r>
      <w:r w:rsidR="003E4540" w:rsidRPr="008E7EF8">
        <w:t xml:space="preserve">and ongoing </w:t>
      </w:r>
      <w:r w:rsidR="003E676A" w:rsidRPr="008E7EF8">
        <w:t>change</w:t>
      </w:r>
      <w:r w:rsidR="00366E20" w:rsidRPr="008E7EF8">
        <w:t xml:space="preserve"> </w:t>
      </w:r>
      <w:r w:rsidRPr="008E7EF8">
        <w:t xml:space="preserve">to your </w:t>
      </w:r>
      <w:r w:rsidR="00366E20" w:rsidRPr="008E7EF8">
        <w:t>disability support needs</w:t>
      </w:r>
      <w:r w:rsidR="003E4540" w:rsidRPr="008E7EF8">
        <w:t>.</w:t>
      </w:r>
    </w:p>
    <w:p w14:paraId="40139157" w14:textId="679695C5" w:rsidR="00181A43" w:rsidRPr="008E7EF8" w:rsidRDefault="00CD5901" w:rsidP="00CD5901">
      <w:r w:rsidRPr="008E7EF8">
        <w:t xml:space="preserve">A </w:t>
      </w:r>
      <w:r w:rsidRPr="008E7EF8">
        <w:rPr>
          <w:b/>
          <w:bCs/>
        </w:rPr>
        <w:t>plan reassessment</w:t>
      </w:r>
      <w:r w:rsidRPr="008E7EF8">
        <w:t xml:space="preserve"> </w:t>
      </w:r>
      <w:r w:rsidR="00716428" w:rsidRPr="008E7EF8">
        <w:t>happens</w:t>
      </w:r>
      <w:r w:rsidRPr="008E7EF8">
        <w:t xml:space="preserve"> when you</w:t>
      </w:r>
      <w:r w:rsidR="0085040E" w:rsidRPr="008E7EF8">
        <w:t>r current plan no longer meets your disability support needs and you need a new plan.</w:t>
      </w:r>
      <w:r w:rsidRPr="008E7EF8">
        <w:t xml:space="preserve"> </w:t>
      </w:r>
      <w:r w:rsidR="00C4116F" w:rsidRPr="008E7EF8">
        <w:t>You</w:t>
      </w:r>
      <w:r w:rsidRPr="008E7EF8">
        <w:t xml:space="preserve"> can </w:t>
      </w:r>
      <w:r w:rsidR="00C4116F" w:rsidRPr="008E7EF8">
        <w:t xml:space="preserve">ask us </w:t>
      </w:r>
      <w:r w:rsidR="006763E7" w:rsidRPr="008E7EF8">
        <w:t>for a plan</w:t>
      </w:r>
      <w:r w:rsidR="00C4116F" w:rsidRPr="008E7EF8">
        <w:t xml:space="preserve"> </w:t>
      </w:r>
      <w:r w:rsidRPr="008E7EF8">
        <w:t>reassess</w:t>
      </w:r>
      <w:r w:rsidR="006763E7" w:rsidRPr="008E7EF8">
        <w:t>ment</w:t>
      </w:r>
      <w:r w:rsidRPr="008E7EF8">
        <w:t xml:space="preserve"> if </w:t>
      </w:r>
      <w:r w:rsidR="00FE4FEA" w:rsidRPr="008E7EF8">
        <w:t>your ongoing need for NDIS supports has significantly changed.</w:t>
      </w:r>
      <w:r w:rsidR="001E5A17" w:rsidRPr="008E7EF8">
        <w:t xml:space="preserve"> </w:t>
      </w:r>
      <w:r w:rsidR="00FE4FEA" w:rsidRPr="008E7EF8">
        <w:t>This could be because of a change to your functional capacity</w:t>
      </w:r>
      <w:r w:rsidR="00660B8F" w:rsidRPr="008E7EF8">
        <w:t xml:space="preserve"> or </w:t>
      </w:r>
      <w:r w:rsidR="003D4539" w:rsidRPr="008E7EF8">
        <w:t xml:space="preserve">your </w:t>
      </w:r>
      <w:r w:rsidR="00660B8F" w:rsidRPr="008E7EF8">
        <w:t>personal situation or environment</w:t>
      </w:r>
      <w:r w:rsidR="00693A31" w:rsidRPr="008E7EF8">
        <w:t>.</w:t>
      </w:r>
    </w:p>
    <w:p w14:paraId="1CFE30E5" w14:textId="22FFD20B" w:rsidR="00CD5901" w:rsidRPr="008E7EF8" w:rsidRDefault="00181A43" w:rsidP="00C515B8">
      <w:pPr>
        <w:spacing w:after="0"/>
      </w:pPr>
      <w:r w:rsidRPr="008E7EF8">
        <w:t>To ask for a plan reassessment,</w:t>
      </w:r>
      <w:r w:rsidR="00693A31" w:rsidRPr="008E7EF8">
        <w:t xml:space="preserve"> </w:t>
      </w:r>
      <w:r w:rsidR="00FA060C" w:rsidRPr="008E7EF8">
        <w:t xml:space="preserve">you need to give us </w:t>
      </w:r>
      <w:r w:rsidR="00FA060C" w:rsidRPr="008E7EF8">
        <w:rPr>
          <w:b/>
          <w:bCs/>
        </w:rPr>
        <w:t>evidence</w:t>
      </w:r>
      <w:r w:rsidR="00FA060C" w:rsidRPr="008E7EF8">
        <w:t xml:space="preserve"> with this form. Your evidence needs to </w:t>
      </w:r>
      <w:r w:rsidR="00693A31" w:rsidRPr="008E7EF8">
        <w:t>show</w:t>
      </w:r>
      <w:r w:rsidR="00A17CA8" w:rsidRPr="008E7EF8">
        <w:t xml:space="preserve"> a significant and ongoing change to your:</w:t>
      </w:r>
    </w:p>
    <w:p w14:paraId="5EA68AD8" w14:textId="2ECC2768" w:rsidR="00CD5901" w:rsidRPr="008E7EF8" w:rsidRDefault="00CD5901" w:rsidP="00000791">
      <w:pPr>
        <w:pStyle w:val="ListBullet"/>
      </w:pPr>
      <w:r w:rsidRPr="008E7EF8">
        <w:t>functional capacity</w:t>
      </w:r>
    </w:p>
    <w:p w14:paraId="36296F83" w14:textId="4B29BFDF" w:rsidR="00CD5901" w:rsidRPr="008E7EF8" w:rsidRDefault="00CD5901" w:rsidP="00000791">
      <w:pPr>
        <w:pStyle w:val="ListBullet"/>
      </w:pPr>
      <w:r w:rsidRPr="008E7EF8">
        <w:t>personal situation</w:t>
      </w:r>
      <w:r w:rsidR="00784869" w:rsidRPr="008E7EF8">
        <w:t xml:space="preserve"> or environment</w:t>
      </w:r>
      <w:r w:rsidRPr="008E7EF8">
        <w:t>.</w:t>
      </w:r>
      <w:r w:rsidR="00A17CA8" w:rsidRPr="008E7EF8">
        <w:t xml:space="preserve"> </w:t>
      </w:r>
      <w:r w:rsidR="00E2234D" w:rsidRPr="008E7EF8">
        <w:t xml:space="preserve">This could be a change to your </w:t>
      </w:r>
      <w:r w:rsidR="00E05224" w:rsidRPr="008E7EF8">
        <w:t>living arrangements, education or work arrangements or informal supports.</w:t>
      </w:r>
    </w:p>
    <w:p w14:paraId="5BBA9DCE" w14:textId="142F09B5" w:rsidR="006228CA" w:rsidRPr="008E7EF8" w:rsidRDefault="0090006B" w:rsidP="0047252F">
      <w:r w:rsidRPr="008E7EF8">
        <w:t xml:space="preserve">Learn about our </w:t>
      </w:r>
      <w:r w:rsidR="000F068B" w:rsidRPr="008E7EF8">
        <w:t>evidence</w:t>
      </w:r>
      <w:r w:rsidR="000F068B" w:rsidRPr="008E7EF8">
        <w:rPr>
          <w:b/>
          <w:bCs/>
        </w:rPr>
        <w:t xml:space="preserve"> </w:t>
      </w:r>
      <w:r w:rsidRPr="008E7EF8">
        <w:t>requirements</w:t>
      </w:r>
      <w:r w:rsidR="000F068B" w:rsidRPr="008E7EF8">
        <w:t xml:space="preserve"> in </w:t>
      </w:r>
      <w:hyperlink r:id="rId8" w:anchor="plan-reassessments" w:history="1">
        <w:r w:rsidR="000F068B" w:rsidRPr="008E7EF8">
          <w:rPr>
            <w:rStyle w:val="Hyperlink"/>
          </w:rPr>
          <w:t>Our Guideline – Plan reassessments</w:t>
        </w:r>
      </w:hyperlink>
      <w:r w:rsidR="000F068B" w:rsidRPr="008E7EF8">
        <w:t>.</w:t>
      </w:r>
    </w:p>
    <w:p w14:paraId="713F5928" w14:textId="199D483C" w:rsidR="009150D8" w:rsidRPr="008E7EF8" w:rsidRDefault="00871461" w:rsidP="00A36387">
      <w:r w:rsidRPr="008E7EF8">
        <w:lastRenderedPageBreak/>
        <w:t xml:space="preserve">If you </w:t>
      </w:r>
      <w:r w:rsidR="00954217" w:rsidRPr="008E7EF8">
        <w:t xml:space="preserve">ask </w:t>
      </w:r>
      <w:r w:rsidR="0099684C" w:rsidRPr="008E7EF8">
        <w:t xml:space="preserve">us </w:t>
      </w:r>
      <w:r w:rsidR="00954217" w:rsidRPr="008E7EF8">
        <w:t xml:space="preserve">for a </w:t>
      </w:r>
      <w:r w:rsidR="00954217" w:rsidRPr="008E7EF8">
        <w:rPr>
          <w:b/>
          <w:bCs/>
        </w:rPr>
        <w:t>plan variation</w:t>
      </w:r>
      <w:r w:rsidR="002A043F" w:rsidRPr="008E7EF8">
        <w:t>,</w:t>
      </w:r>
      <w:r w:rsidRPr="008E7EF8">
        <w:t xml:space="preserve"> you don’t need to use this form</w:t>
      </w:r>
      <w:r w:rsidR="00954217" w:rsidRPr="008E7EF8">
        <w:t xml:space="preserve">. </w:t>
      </w:r>
      <w:r w:rsidR="00F03005" w:rsidRPr="008E7EF8">
        <w:t xml:space="preserve">We can vary </w:t>
      </w:r>
      <w:r w:rsidR="00081677" w:rsidRPr="008E7EF8">
        <w:t>your current plan for minor changes</w:t>
      </w:r>
      <w:r w:rsidR="00474EE8" w:rsidRPr="008E7EF8">
        <w:t xml:space="preserve"> </w:t>
      </w:r>
      <w:r w:rsidR="00A36387" w:rsidRPr="008E7EF8">
        <w:t xml:space="preserve">that don’t impact your ongoing </w:t>
      </w:r>
      <w:r w:rsidR="007A65DE" w:rsidRPr="008E7EF8">
        <w:t xml:space="preserve">disability </w:t>
      </w:r>
      <w:r w:rsidR="00A36387" w:rsidRPr="008E7EF8">
        <w:t>support needs. For example, to change your funding periods or how your funding is managed. We can also vary your plan if you need urgent, short-term funding or once-off support, like to replace your assistive technology.</w:t>
      </w:r>
    </w:p>
    <w:p w14:paraId="106BAAEF" w14:textId="3F70F470" w:rsidR="005E030E" w:rsidRPr="008E7EF8" w:rsidRDefault="00435885" w:rsidP="001C6734">
      <w:r w:rsidRPr="008E7EF8">
        <w:t xml:space="preserve">Learn more about plan variations in </w:t>
      </w:r>
      <w:hyperlink r:id="rId9" w:anchor="plan-variations" w:history="1">
        <w:r w:rsidRPr="008E7EF8">
          <w:rPr>
            <w:rStyle w:val="Hyperlink"/>
          </w:rPr>
          <w:t>Our Guideline – Plan variations</w:t>
        </w:r>
      </w:hyperlink>
      <w:r w:rsidRPr="008E7EF8">
        <w:t>.</w:t>
      </w:r>
      <w:r w:rsidR="009150D8" w:rsidRPr="008E7EF8">
        <w:t xml:space="preserve"> </w:t>
      </w:r>
      <w:r w:rsidR="00ED0FD0" w:rsidRPr="008E7EF8">
        <w:t xml:space="preserve">If you need to </w:t>
      </w:r>
      <w:r w:rsidR="009D1709" w:rsidRPr="008E7EF8">
        <w:t xml:space="preserve">ask for a </w:t>
      </w:r>
      <w:r w:rsidR="00ED0FD0" w:rsidRPr="008E7EF8">
        <w:t>plan</w:t>
      </w:r>
      <w:r w:rsidR="009D1709" w:rsidRPr="008E7EF8">
        <w:t xml:space="preserve"> variation,</w:t>
      </w:r>
      <w:r w:rsidR="00ED0FD0" w:rsidRPr="008E7EF8">
        <w:t xml:space="preserve"> </w:t>
      </w:r>
      <w:r w:rsidR="00B04D52" w:rsidRPr="008E7EF8">
        <w:t xml:space="preserve">you can </w:t>
      </w:r>
      <w:r w:rsidR="001A7E32" w:rsidRPr="008E7EF8">
        <w:t xml:space="preserve">contact us or </w:t>
      </w:r>
      <w:r w:rsidR="00B04D52" w:rsidRPr="008E7EF8">
        <w:t xml:space="preserve">use the </w:t>
      </w:r>
      <w:hyperlink r:id="rId10" w:anchor="what-a-plan-variation-is-like" w:history="1">
        <w:r w:rsidR="00B04D52" w:rsidRPr="008E7EF8">
          <w:rPr>
            <w:rStyle w:val="Hyperlink"/>
          </w:rPr>
          <w:t>Plan variation request form</w:t>
        </w:r>
      </w:hyperlink>
      <w:r w:rsidR="00675662" w:rsidRPr="008E7EF8">
        <w:t>.</w:t>
      </w:r>
    </w:p>
    <w:p w14:paraId="2C54BFAE" w14:textId="6AE75C59" w:rsidR="000941C2" w:rsidRPr="008E7EF8" w:rsidRDefault="00D62383" w:rsidP="001C6734">
      <w:r w:rsidRPr="008E7EF8">
        <w:t xml:space="preserve">You don’t need to complete this form </w:t>
      </w:r>
      <w:r w:rsidR="00BD5C8D" w:rsidRPr="008E7EF8">
        <w:t>if</w:t>
      </w:r>
      <w:r w:rsidR="000941C2" w:rsidRPr="008E7EF8">
        <w:t>:</w:t>
      </w:r>
    </w:p>
    <w:p w14:paraId="5B78F89B" w14:textId="51420242" w:rsidR="00C62B3C" w:rsidRPr="008E7EF8" w:rsidRDefault="00BD5C8D" w:rsidP="00000791">
      <w:pPr>
        <w:pStyle w:val="ListBullet"/>
      </w:pPr>
      <w:r w:rsidRPr="008E7EF8">
        <w:t xml:space="preserve">you need to </w:t>
      </w:r>
      <w:r w:rsidR="00D62383" w:rsidRPr="008E7EF8">
        <w:t xml:space="preserve">change your personal information, like your contact details or address. You can </w:t>
      </w:r>
      <w:hyperlink r:id="rId11" w:history="1">
        <w:r w:rsidR="00D62383" w:rsidRPr="008E7EF8">
          <w:rPr>
            <w:rStyle w:val="Hyperlink"/>
          </w:rPr>
          <w:t>contact us</w:t>
        </w:r>
      </w:hyperlink>
      <w:r w:rsidR="00D62383" w:rsidRPr="008E7EF8">
        <w:t xml:space="preserve"> to do this</w:t>
      </w:r>
    </w:p>
    <w:p w14:paraId="28D707AB" w14:textId="58320573" w:rsidR="00D62383" w:rsidRPr="008E7EF8" w:rsidRDefault="00D62383" w:rsidP="00000791">
      <w:pPr>
        <w:pStyle w:val="ListBullet"/>
      </w:pPr>
      <w:r w:rsidRPr="008E7EF8">
        <w:t>you don’t agree with a decision we’ve made about your plan</w:t>
      </w:r>
      <w:r w:rsidR="00BD5C8D" w:rsidRPr="008E7EF8">
        <w:t>.</w:t>
      </w:r>
      <w:r w:rsidRPr="008E7EF8">
        <w:t xml:space="preserve"> You can ask us to </w:t>
      </w:r>
      <w:hyperlink r:id="rId12" w:history="1">
        <w:r w:rsidRPr="008E7EF8">
          <w:rPr>
            <w:rStyle w:val="Hyperlink"/>
          </w:rPr>
          <w:t>review our decision</w:t>
        </w:r>
      </w:hyperlink>
      <w:r w:rsidRPr="008E7EF8">
        <w:t>.</w:t>
      </w:r>
    </w:p>
    <w:p w14:paraId="3024E900" w14:textId="3D720AA9" w:rsidR="00AD0CD2" w:rsidRPr="008E7EF8" w:rsidRDefault="00FC301F" w:rsidP="001C6734">
      <w:r w:rsidRPr="008E7EF8">
        <w:t>If you</w:t>
      </w:r>
      <w:r w:rsidR="00204644" w:rsidRPr="008E7EF8">
        <w:t xml:space="preserve"> </w:t>
      </w:r>
      <w:r w:rsidR="00412943" w:rsidRPr="008E7EF8">
        <w:t>need support to complete this form or</w:t>
      </w:r>
      <w:r w:rsidRPr="008E7EF8">
        <w:t xml:space="preserve"> don’t know which type of plan change </w:t>
      </w:r>
      <w:r w:rsidR="00E275AF" w:rsidRPr="008E7EF8">
        <w:t>to ask for, you can contact us</w:t>
      </w:r>
      <w:r w:rsidR="00DF0BDB" w:rsidRPr="008E7EF8">
        <w:t xml:space="preserve">. </w:t>
      </w:r>
      <w:r w:rsidR="00E275AF" w:rsidRPr="008E7EF8">
        <w:t>We</w:t>
      </w:r>
      <w:r w:rsidR="00FB5835" w:rsidRPr="008E7EF8">
        <w:t xml:space="preserve"> can</w:t>
      </w:r>
      <w:r w:rsidR="00E275AF" w:rsidRPr="008E7EF8">
        <w:t xml:space="preserve"> </w:t>
      </w:r>
      <w:r w:rsidR="0065683D" w:rsidRPr="008E7EF8">
        <w:t>support you to</w:t>
      </w:r>
      <w:r w:rsidR="00AD0CD2" w:rsidRPr="008E7EF8">
        <w:t>:</w:t>
      </w:r>
    </w:p>
    <w:p w14:paraId="177CBFAD" w14:textId="77777777" w:rsidR="00411516" w:rsidRPr="008E7EF8" w:rsidRDefault="00E81540" w:rsidP="00000791">
      <w:pPr>
        <w:pStyle w:val="ListBullet"/>
      </w:pPr>
      <w:r w:rsidRPr="008E7EF8">
        <w:t>understand the difference between a plan variation and a plan reassessment</w:t>
      </w:r>
    </w:p>
    <w:p w14:paraId="7F85EF33" w14:textId="77777777" w:rsidR="005A49B3" w:rsidRPr="008E7EF8" w:rsidRDefault="005A49B3" w:rsidP="00000791">
      <w:pPr>
        <w:pStyle w:val="ListBullet"/>
      </w:pPr>
      <w:r w:rsidRPr="008E7EF8">
        <w:t>make an informed decision about the right plan change request for your situation</w:t>
      </w:r>
    </w:p>
    <w:p w14:paraId="76C4003F" w14:textId="37761F33" w:rsidR="00AE13EE" w:rsidRPr="008E7EF8" w:rsidRDefault="005A49B3" w:rsidP="00000791">
      <w:pPr>
        <w:pStyle w:val="ListBullet"/>
      </w:pPr>
      <w:r w:rsidRPr="008E7EF8">
        <w:t>complete this form.</w:t>
      </w:r>
    </w:p>
    <w:p w14:paraId="69D70AF6" w14:textId="5AA201ED" w:rsidR="001C6734" w:rsidRPr="008E7EF8" w:rsidRDefault="00CC08A8" w:rsidP="001C6734">
      <w:pPr>
        <w:pStyle w:val="Heading2"/>
      </w:pPr>
      <w:bookmarkStart w:id="1" w:name="_Contact_us:"/>
      <w:bookmarkStart w:id="2" w:name="_How_to_use"/>
      <w:bookmarkStart w:id="3" w:name="_Who_can_use"/>
      <w:bookmarkEnd w:id="1"/>
      <w:bookmarkEnd w:id="2"/>
      <w:bookmarkEnd w:id="3"/>
      <w:r w:rsidRPr="008E7EF8">
        <w:t>Who</w:t>
      </w:r>
      <w:r w:rsidR="00A65592" w:rsidRPr="008E7EF8">
        <w:t xml:space="preserve"> can</w:t>
      </w:r>
      <w:r w:rsidR="001C6734" w:rsidRPr="008E7EF8">
        <w:t xml:space="preserve"> use this form</w:t>
      </w:r>
    </w:p>
    <w:p w14:paraId="1914E7A9" w14:textId="1430D2D8" w:rsidR="008E4288" w:rsidRPr="008E7EF8" w:rsidRDefault="008E4288" w:rsidP="00AB745D">
      <w:r w:rsidRPr="008E7EF8">
        <w:t xml:space="preserve">If you’re a participant, complete this form to ask us to </w:t>
      </w:r>
      <w:r w:rsidR="00C6597A" w:rsidRPr="008E7EF8">
        <w:t>reassess</w:t>
      </w:r>
      <w:r w:rsidRPr="008E7EF8">
        <w:t xml:space="preserve"> your plan.</w:t>
      </w:r>
    </w:p>
    <w:p w14:paraId="74388F18" w14:textId="3015519B" w:rsidR="00AB745D" w:rsidRPr="008E7EF8" w:rsidRDefault="00B540CE" w:rsidP="00AB745D">
      <w:r w:rsidRPr="008E7EF8">
        <w:t xml:space="preserve">If you’re </w:t>
      </w:r>
      <w:r w:rsidRPr="008E7EF8">
        <w:rPr>
          <w:b/>
          <w:bCs/>
        </w:rPr>
        <w:t>not</w:t>
      </w:r>
      <w:r w:rsidRPr="008E7EF8">
        <w:t xml:space="preserve"> the participant, </w:t>
      </w:r>
      <w:r w:rsidR="008E4288" w:rsidRPr="008E7EF8">
        <w:t xml:space="preserve">you can only </w:t>
      </w:r>
      <w:r w:rsidR="00E446C4" w:rsidRPr="008E7EF8">
        <w:t xml:space="preserve">ask for a plan </w:t>
      </w:r>
      <w:r w:rsidR="009D1B09" w:rsidRPr="008E7EF8">
        <w:t>reassessment</w:t>
      </w:r>
      <w:r w:rsidR="00AB745D" w:rsidRPr="008E7EF8">
        <w:t xml:space="preserve"> if:</w:t>
      </w:r>
    </w:p>
    <w:p w14:paraId="38D6845B" w14:textId="4D3A2EA1" w:rsidR="00AB745D" w:rsidRPr="008E7EF8" w:rsidRDefault="00AB745D" w:rsidP="00000791">
      <w:pPr>
        <w:pStyle w:val="ListBullet"/>
      </w:pPr>
      <w:r w:rsidRPr="008E7EF8">
        <w:t xml:space="preserve">you’re the plan </w:t>
      </w:r>
      <w:r w:rsidR="0003743F" w:rsidRPr="008E7EF8">
        <w:t>nominee</w:t>
      </w:r>
    </w:p>
    <w:p w14:paraId="57FB4FF2" w14:textId="77777777" w:rsidR="00A12F77" w:rsidRPr="008E7EF8" w:rsidRDefault="00AB745D" w:rsidP="00000791">
      <w:pPr>
        <w:pStyle w:val="ListBullet"/>
      </w:pPr>
      <w:r w:rsidRPr="008E7EF8">
        <w:t>the participant is a child and you’re the child representative</w:t>
      </w:r>
    </w:p>
    <w:p w14:paraId="18A05B9F" w14:textId="422668A1" w:rsidR="00AB745D" w:rsidRPr="008E7EF8" w:rsidRDefault="00CC2D0C" w:rsidP="00000791">
      <w:pPr>
        <w:pStyle w:val="ListBullet"/>
      </w:pPr>
      <w:r w:rsidRPr="008E7EF8">
        <w:t>you’re the legal guardian</w:t>
      </w:r>
      <w:r w:rsidR="00AB745D" w:rsidRPr="008E7EF8">
        <w:t>.</w:t>
      </w:r>
    </w:p>
    <w:p w14:paraId="47DCDFF1" w14:textId="2C48D9C0" w:rsidR="00D42E74" w:rsidRPr="008E7EF8" w:rsidRDefault="00AB745D" w:rsidP="001C6734">
      <w:r w:rsidRPr="008E7EF8">
        <w:t xml:space="preserve">We can’t accept a request to </w:t>
      </w:r>
      <w:r w:rsidR="009D1B09" w:rsidRPr="008E7EF8">
        <w:t>reassess</w:t>
      </w:r>
      <w:r w:rsidRPr="008E7EF8">
        <w:t xml:space="preserve"> the participant’s plan from anyone else, even if </w:t>
      </w:r>
      <w:r w:rsidR="003A4168" w:rsidRPr="008E7EF8">
        <w:t>they’ve</w:t>
      </w:r>
      <w:r w:rsidRPr="008E7EF8">
        <w:t xml:space="preserve"> been given consent to act on </w:t>
      </w:r>
      <w:r w:rsidR="003A4168" w:rsidRPr="008E7EF8">
        <w:t>the participant’s</w:t>
      </w:r>
      <w:r w:rsidRPr="008E7EF8">
        <w:t xml:space="preserve"> behalf.</w:t>
      </w:r>
    </w:p>
    <w:p w14:paraId="5EDB4983" w14:textId="3003CA6E" w:rsidR="0097684B" w:rsidRPr="008E7EF8" w:rsidRDefault="004064E2" w:rsidP="001C6734">
      <w:r w:rsidRPr="008E7EF8">
        <w:lastRenderedPageBreak/>
        <w:t xml:space="preserve">If you’re not </w:t>
      </w:r>
      <w:r w:rsidR="006E5BAE" w:rsidRPr="008E7EF8">
        <w:t xml:space="preserve">authorised to request a plan </w:t>
      </w:r>
      <w:r w:rsidR="009D1B09" w:rsidRPr="008E7EF8">
        <w:t>reassessment</w:t>
      </w:r>
      <w:r w:rsidR="006E5BAE" w:rsidRPr="008E7EF8">
        <w:t xml:space="preserve"> but</w:t>
      </w:r>
      <w:r w:rsidR="00CB68D4" w:rsidRPr="008E7EF8">
        <w:t xml:space="preserve"> think a participant might be at risk because of a </w:t>
      </w:r>
      <w:r w:rsidR="005947B6" w:rsidRPr="008E7EF8">
        <w:t xml:space="preserve">change to their </w:t>
      </w:r>
      <w:r w:rsidR="00787C05" w:rsidRPr="008E7EF8">
        <w:t xml:space="preserve">disability support </w:t>
      </w:r>
      <w:r w:rsidR="005947B6" w:rsidRPr="008E7EF8">
        <w:t>needs, you can contact us t</w:t>
      </w:r>
      <w:r w:rsidR="006E5BAE" w:rsidRPr="008E7EF8">
        <w:t>o let us know</w:t>
      </w:r>
      <w:r w:rsidR="005947B6" w:rsidRPr="008E7EF8">
        <w:t>.</w:t>
      </w:r>
    </w:p>
    <w:p w14:paraId="1F813FF9" w14:textId="77777777" w:rsidR="00261635" w:rsidRPr="008E7EF8" w:rsidRDefault="00261635" w:rsidP="00261635">
      <w:pPr>
        <w:pStyle w:val="Heading2"/>
        <w:spacing w:before="480"/>
      </w:pPr>
      <w:r w:rsidRPr="008E7EF8">
        <w:t>Contact us</w:t>
      </w:r>
    </w:p>
    <w:p w14:paraId="3C8008CD" w14:textId="77777777" w:rsidR="00261635" w:rsidRPr="008E7EF8" w:rsidRDefault="00261635" w:rsidP="00261635">
      <w:pPr>
        <w:spacing w:before="0"/>
      </w:pPr>
      <w:r w:rsidRPr="008E7EF8">
        <w:t>If you need support to complete this form, contact us in any of the ways listed below:</w:t>
      </w:r>
    </w:p>
    <w:p w14:paraId="16DE760B" w14:textId="77777777" w:rsidR="00261635" w:rsidRPr="008E7EF8" w:rsidRDefault="00261635" w:rsidP="00000791">
      <w:pPr>
        <w:pStyle w:val="ListBullet"/>
      </w:pPr>
      <w:r w:rsidRPr="008E7EF8">
        <w:t>call us on 1800 800 110</w:t>
      </w:r>
    </w:p>
    <w:p w14:paraId="6F63481A" w14:textId="77777777" w:rsidR="00261635" w:rsidRPr="008E7EF8" w:rsidRDefault="00261635" w:rsidP="00000791">
      <w:pPr>
        <w:pStyle w:val="ListBullet"/>
      </w:pPr>
      <w:r w:rsidRPr="008E7EF8">
        <w:t xml:space="preserve">talk to </w:t>
      </w:r>
      <w:proofErr w:type="gramStart"/>
      <w:r w:rsidRPr="008E7EF8">
        <w:t>your my</w:t>
      </w:r>
      <w:proofErr w:type="gramEnd"/>
      <w:r w:rsidRPr="008E7EF8">
        <w:t xml:space="preserve"> NDIS contact or visit your local office in person</w:t>
      </w:r>
    </w:p>
    <w:p w14:paraId="4ED211EB" w14:textId="77777777" w:rsidR="00261635" w:rsidRPr="008E7EF8" w:rsidRDefault="00261635" w:rsidP="00000791">
      <w:pPr>
        <w:pStyle w:val="ListBullet"/>
      </w:pPr>
      <w:r w:rsidRPr="008E7EF8">
        <w:t xml:space="preserve">submit an enquiry through our </w:t>
      </w:r>
      <w:hyperlink r:id="rId13" w:history="1">
        <w:r w:rsidRPr="008E7EF8">
          <w:rPr>
            <w:rStyle w:val="Hyperlink"/>
          </w:rPr>
          <w:t>service hub</w:t>
        </w:r>
      </w:hyperlink>
      <w:r w:rsidRPr="008E7EF8">
        <w:t>.</w:t>
      </w:r>
    </w:p>
    <w:p w14:paraId="6156FC7E" w14:textId="78022F1A" w:rsidR="001C6734" w:rsidRPr="008E7EF8" w:rsidRDefault="00BA3F67" w:rsidP="001C6734">
      <w:pPr>
        <w:pStyle w:val="Heading2"/>
      </w:pPr>
      <w:r w:rsidRPr="008E7EF8">
        <w:t xml:space="preserve">How to return </w:t>
      </w:r>
      <w:r w:rsidR="00A65592" w:rsidRPr="008E7EF8">
        <w:t>this</w:t>
      </w:r>
      <w:r w:rsidRPr="008E7EF8">
        <w:t xml:space="preserve"> form</w:t>
      </w:r>
    </w:p>
    <w:p w14:paraId="6121685B" w14:textId="77777777" w:rsidR="001C6734" w:rsidRPr="008E7EF8" w:rsidRDefault="001C6734" w:rsidP="001C6734">
      <w:r w:rsidRPr="008E7EF8">
        <w:t>You can return this form to us by:</w:t>
      </w:r>
    </w:p>
    <w:p w14:paraId="59AD4B31" w14:textId="602B2A3E" w:rsidR="001C6734" w:rsidRPr="008E7EF8" w:rsidRDefault="00F9390B" w:rsidP="00000791">
      <w:pPr>
        <w:pStyle w:val="ListBullet"/>
      </w:pPr>
      <w:r w:rsidRPr="008E7EF8">
        <w:t>submit</w:t>
      </w:r>
      <w:r w:rsidR="009A7957" w:rsidRPr="008E7EF8">
        <w:t>ting</w:t>
      </w:r>
      <w:r w:rsidRPr="008E7EF8">
        <w:t xml:space="preserve"> a</w:t>
      </w:r>
      <w:r w:rsidR="009A7957" w:rsidRPr="008E7EF8">
        <w:t xml:space="preserve"> new </w:t>
      </w:r>
      <w:r w:rsidRPr="008E7EF8">
        <w:t xml:space="preserve">enquiry through our </w:t>
      </w:r>
      <w:hyperlink r:id="rId14" w:history="1">
        <w:r w:rsidRPr="008E7EF8">
          <w:rPr>
            <w:rStyle w:val="Hyperlink"/>
          </w:rPr>
          <w:t>service hub</w:t>
        </w:r>
      </w:hyperlink>
      <w:r w:rsidR="009A7957" w:rsidRPr="008E7EF8">
        <w:t>. Make sure you</w:t>
      </w:r>
      <w:r w:rsidR="00252EB5" w:rsidRPr="008E7EF8">
        <w:t xml:space="preserve"> upload this form</w:t>
      </w:r>
      <w:r w:rsidR="009A7957" w:rsidRPr="008E7EF8">
        <w:t xml:space="preserve"> to the enquiry</w:t>
      </w:r>
    </w:p>
    <w:p w14:paraId="682A725C" w14:textId="73007C9D" w:rsidR="001C6734" w:rsidRPr="008E7EF8" w:rsidRDefault="007C212F" w:rsidP="00000791">
      <w:pPr>
        <w:pStyle w:val="ListBullet"/>
        <w:rPr>
          <w:bCs/>
        </w:rPr>
      </w:pPr>
      <w:r w:rsidRPr="008E7EF8">
        <w:rPr>
          <w:bCs/>
          <w:iCs/>
        </w:rPr>
        <w:t>m</w:t>
      </w:r>
      <w:r w:rsidR="001C6734" w:rsidRPr="008E7EF8">
        <w:rPr>
          <w:bCs/>
          <w:iCs/>
        </w:rPr>
        <w:t>ail</w:t>
      </w:r>
      <w:r w:rsidRPr="008E7EF8">
        <w:rPr>
          <w:bCs/>
          <w:iCs/>
        </w:rPr>
        <w:t xml:space="preserve"> to</w:t>
      </w:r>
      <w:r w:rsidR="001C6734" w:rsidRPr="008E7EF8">
        <w:rPr>
          <w:bCs/>
          <w:iCs/>
        </w:rPr>
        <w:t>:</w:t>
      </w:r>
      <w:r w:rsidR="001C6734" w:rsidRPr="008E7EF8">
        <w:rPr>
          <w:bCs/>
        </w:rPr>
        <w:t xml:space="preserve"> NDIA, GPO Box 700, Canberra ACT 2601</w:t>
      </w:r>
    </w:p>
    <w:p w14:paraId="3F723247" w14:textId="0CCB6E80" w:rsidR="001C6734" w:rsidRPr="008E7EF8" w:rsidRDefault="007C212F" w:rsidP="00000791">
      <w:pPr>
        <w:pStyle w:val="ListBullet"/>
      </w:pPr>
      <w:r w:rsidRPr="008E7EF8">
        <w:rPr>
          <w:bCs/>
          <w:iCs/>
        </w:rPr>
        <w:t>i</w:t>
      </w:r>
      <w:r w:rsidR="001C6734" w:rsidRPr="008E7EF8">
        <w:rPr>
          <w:bCs/>
          <w:iCs/>
        </w:rPr>
        <w:t>n person:</w:t>
      </w:r>
      <w:r w:rsidR="001C6734" w:rsidRPr="008E7EF8">
        <w:rPr>
          <w:bCs/>
        </w:rPr>
        <w:t xml:space="preserve"> </w:t>
      </w:r>
      <w:r w:rsidRPr="008E7EF8">
        <w:rPr>
          <w:bCs/>
        </w:rPr>
        <w:t>v</w:t>
      </w:r>
      <w:r w:rsidR="001C6734" w:rsidRPr="008E7EF8">
        <w:rPr>
          <w:bCs/>
        </w:rPr>
        <w:t>isit</w:t>
      </w:r>
      <w:r w:rsidR="001C6734" w:rsidRPr="008E7EF8">
        <w:t xml:space="preserve"> a local area coordinator, early childhood partner or NDIS office in your area.</w:t>
      </w:r>
    </w:p>
    <w:p w14:paraId="6A06ECAD" w14:textId="77777777" w:rsidR="00A50157" w:rsidRPr="008E7EF8" w:rsidRDefault="00A50157" w:rsidP="00C515B8">
      <w:pPr>
        <w:rPr>
          <w:b/>
          <w:bCs/>
          <w:color w:val="6B2876" w:themeColor="text2"/>
          <w:sz w:val="36"/>
          <w:szCs w:val="36"/>
        </w:rPr>
      </w:pPr>
      <w:r w:rsidRPr="008E7EF8">
        <w:br w:type="page"/>
      </w:r>
    </w:p>
    <w:p w14:paraId="01F42953" w14:textId="40561921" w:rsidR="001C6734" w:rsidRPr="008E7EF8" w:rsidRDefault="001C6734" w:rsidP="002E2577">
      <w:pPr>
        <w:pStyle w:val="Heading2"/>
      </w:pPr>
      <w:r w:rsidRPr="008E7EF8">
        <w:lastRenderedPageBreak/>
        <w:t>Part A: P</w:t>
      </w:r>
      <w:r w:rsidR="000F0DBF" w:rsidRPr="008E7EF8">
        <w:t>articipant</w:t>
      </w:r>
      <w:r w:rsidRPr="008E7EF8">
        <w:t xml:space="preserve"> details</w:t>
      </w:r>
    </w:p>
    <w:p w14:paraId="5C15D322" w14:textId="364CC4F2" w:rsidR="00880153" w:rsidRPr="008E7EF8" w:rsidRDefault="001C6734" w:rsidP="001C6734">
      <w:pPr>
        <w:rPr>
          <w:iCs/>
        </w:rPr>
      </w:pPr>
      <w:r w:rsidRPr="008E7EF8">
        <w:rPr>
          <w:iCs/>
        </w:rPr>
        <w:t xml:space="preserve">Please complete </w:t>
      </w:r>
      <w:r w:rsidRPr="008E7EF8">
        <w:rPr>
          <w:b/>
          <w:bCs/>
          <w:iCs/>
        </w:rPr>
        <w:t>Part A</w:t>
      </w:r>
      <w:r w:rsidRPr="008E7EF8">
        <w:rPr>
          <w:iCs/>
        </w:rPr>
        <w:t xml:space="preserve"> with </w:t>
      </w:r>
      <w:r w:rsidR="00F077EF" w:rsidRPr="008E7EF8">
        <w:rPr>
          <w:iCs/>
        </w:rPr>
        <w:t>your details.</w:t>
      </w:r>
    </w:p>
    <w:p w14:paraId="0EE1F53A" w14:textId="68CAE6D9" w:rsidR="001C6734" w:rsidRPr="008E7EF8" w:rsidRDefault="00F077EF" w:rsidP="001C6734">
      <w:pPr>
        <w:rPr>
          <w:iCs/>
        </w:rPr>
      </w:pPr>
      <w:r w:rsidRPr="008E7EF8">
        <w:rPr>
          <w:iCs/>
        </w:rPr>
        <w:t xml:space="preserve">If you’re </w:t>
      </w:r>
      <w:r w:rsidR="00880153" w:rsidRPr="008E7EF8">
        <w:rPr>
          <w:iCs/>
        </w:rPr>
        <w:t>the plan nominee</w:t>
      </w:r>
      <w:r w:rsidR="009D25C5" w:rsidRPr="008E7EF8">
        <w:rPr>
          <w:iCs/>
        </w:rPr>
        <w:t xml:space="preserve">, </w:t>
      </w:r>
      <w:r w:rsidR="00880153" w:rsidRPr="008E7EF8">
        <w:rPr>
          <w:iCs/>
        </w:rPr>
        <w:t>child representative</w:t>
      </w:r>
      <w:r w:rsidR="009D25C5" w:rsidRPr="008E7EF8">
        <w:rPr>
          <w:iCs/>
        </w:rPr>
        <w:t xml:space="preserve"> or legal guardian</w:t>
      </w:r>
      <w:r w:rsidRPr="008E7EF8">
        <w:rPr>
          <w:iCs/>
        </w:rPr>
        <w:t xml:space="preserve">, </w:t>
      </w:r>
      <w:r w:rsidR="000F1CFA" w:rsidRPr="008E7EF8">
        <w:rPr>
          <w:iCs/>
        </w:rPr>
        <w:t xml:space="preserve">please </w:t>
      </w:r>
      <w:r w:rsidR="00CD0FF6" w:rsidRPr="008E7EF8">
        <w:rPr>
          <w:iCs/>
        </w:rPr>
        <w:t xml:space="preserve">complete </w:t>
      </w:r>
      <w:r w:rsidR="00880153" w:rsidRPr="008E7EF8">
        <w:rPr>
          <w:iCs/>
        </w:rPr>
        <w:t>the participant</w:t>
      </w:r>
      <w:r w:rsidR="00CD0FF6" w:rsidRPr="008E7EF8">
        <w:rPr>
          <w:iCs/>
        </w:rPr>
        <w:t>’s</w:t>
      </w:r>
      <w:r w:rsidR="00880153" w:rsidRPr="008E7EF8">
        <w:rPr>
          <w:iCs/>
        </w:rPr>
        <w:t xml:space="preserve"> </w:t>
      </w:r>
      <w:r w:rsidR="001C6734" w:rsidRPr="008E7EF8">
        <w:rPr>
          <w:iCs/>
        </w:rPr>
        <w:t xml:space="preserve">details </w:t>
      </w:r>
      <w:r w:rsidR="000F1CFA" w:rsidRPr="008E7EF8">
        <w:rPr>
          <w:iCs/>
        </w:rPr>
        <w:t xml:space="preserve">below and complete </w:t>
      </w:r>
      <w:r w:rsidR="000F1CFA" w:rsidRPr="008E7EF8">
        <w:rPr>
          <w:b/>
          <w:bCs/>
          <w:iCs/>
        </w:rPr>
        <w:t>Part B</w:t>
      </w:r>
      <w:r w:rsidR="00CD0FF6" w:rsidRPr="008E7EF8">
        <w:rPr>
          <w:iCs/>
        </w:rPr>
        <w:t xml:space="preserve"> with your details.</w:t>
      </w:r>
    </w:p>
    <w:tbl>
      <w:tblPr>
        <w:tblStyle w:val="NDISTable1"/>
        <w:tblW w:w="5421" w:type="pct"/>
        <w:tblLook w:val="0420" w:firstRow="1" w:lastRow="0" w:firstColumn="0" w:lastColumn="0" w:noHBand="0" w:noVBand="1"/>
      </w:tblPr>
      <w:tblGrid>
        <w:gridCol w:w="4887"/>
        <w:gridCol w:w="4888"/>
      </w:tblGrid>
      <w:tr w:rsidR="005D4747" w:rsidRPr="008E7EF8" w14:paraId="21CC05DD" w14:textId="77777777" w:rsidTr="00D15F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887" w:type="dxa"/>
          </w:tcPr>
          <w:p w14:paraId="10B416AA" w14:textId="77777777" w:rsidR="005D4747" w:rsidRPr="008E7EF8" w:rsidRDefault="005D4747" w:rsidP="00292C46">
            <w:pPr>
              <w:pStyle w:val="TableBody0"/>
            </w:pPr>
            <w:r w:rsidRPr="008E7EF8">
              <w:rPr>
                <w:color w:val="FFFFFF"/>
              </w:rPr>
              <w:t>Question</w:t>
            </w:r>
          </w:p>
        </w:tc>
        <w:tc>
          <w:tcPr>
            <w:tcW w:w="4888" w:type="dxa"/>
          </w:tcPr>
          <w:p w14:paraId="67D642C2" w14:textId="77777777" w:rsidR="005D4747" w:rsidRPr="008E7EF8" w:rsidRDefault="005D4747" w:rsidP="00292C46">
            <w:pPr>
              <w:pStyle w:val="TableBody0"/>
            </w:pPr>
            <w:r w:rsidRPr="008E7EF8">
              <w:rPr>
                <w:color w:val="FFFFFF"/>
              </w:rPr>
              <w:t>Answer</w:t>
            </w:r>
          </w:p>
        </w:tc>
      </w:tr>
      <w:tr w:rsidR="005D4747" w:rsidRPr="008E7EF8" w14:paraId="585AE88C" w14:textId="77777777" w:rsidTr="00292C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887" w:type="dxa"/>
          </w:tcPr>
          <w:p w14:paraId="2B09ACA7" w14:textId="77777777" w:rsidR="005D4747" w:rsidRPr="008E7EF8" w:rsidRDefault="005D4747" w:rsidP="00292C46">
            <w:pPr>
              <w:pStyle w:val="TableBody0"/>
            </w:pPr>
            <w:r w:rsidRPr="008E7EF8">
              <w:t>Full name</w:t>
            </w:r>
          </w:p>
        </w:tc>
        <w:sdt>
          <w:sdtPr>
            <w:id w:val="-868831880"/>
            <w:placeholder>
              <w:docPart w:val="10178DE71E7644C4AB618E4B81CBD1B6"/>
            </w:placeholder>
            <w:showingPlcHdr/>
          </w:sdtPr>
          <w:sdtContent>
            <w:tc>
              <w:tcPr>
                <w:tcW w:w="4888" w:type="dxa"/>
              </w:tcPr>
              <w:p w14:paraId="2D315371" w14:textId="77777777" w:rsidR="005D4747" w:rsidRPr="008E7EF8" w:rsidRDefault="005D4747" w:rsidP="00292C46">
                <w:pPr>
                  <w:pStyle w:val="TableBody0"/>
                </w:pPr>
                <w:r w:rsidRPr="008E7EF8">
                  <w:t>Click or tap here to enter text.</w:t>
                </w:r>
              </w:p>
            </w:tc>
          </w:sdtContent>
        </w:sdt>
      </w:tr>
      <w:tr w:rsidR="005D4747" w:rsidRPr="008E7EF8" w14:paraId="4113572F" w14:textId="77777777" w:rsidTr="00292C4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887" w:type="dxa"/>
          </w:tcPr>
          <w:p w14:paraId="32981C2D" w14:textId="77777777" w:rsidR="005D4747" w:rsidRPr="008E7EF8" w:rsidRDefault="005D4747" w:rsidP="00292C46">
            <w:pPr>
              <w:pStyle w:val="TableBody0"/>
            </w:pPr>
            <w:r w:rsidRPr="008E7EF8">
              <w:t>Date of birth</w:t>
            </w:r>
          </w:p>
        </w:tc>
        <w:sdt>
          <w:sdtPr>
            <w:id w:val="901869984"/>
            <w:placeholder>
              <w:docPart w:val="F9633FF417E24D63BF80B8DE333319F1"/>
            </w:placeholder>
          </w:sdtPr>
          <w:sdtContent>
            <w:tc>
              <w:tcPr>
                <w:tcW w:w="4888" w:type="dxa"/>
              </w:tcPr>
              <w:p w14:paraId="107DB19C" w14:textId="77777777" w:rsidR="005D4747" w:rsidRPr="008E7EF8" w:rsidRDefault="005D4747" w:rsidP="00292C46">
                <w:pPr>
                  <w:pStyle w:val="TableBody0"/>
                </w:pPr>
                <w:r w:rsidRPr="008E7EF8">
                  <w:t>DD/MM/YYYY</w:t>
                </w:r>
              </w:p>
            </w:tc>
          </w:sdtContent>
        </w:sdt>
      </w:tr>
      <w:tr w:rsidR="005D4747" w:rsidRPr="008E7EF8" w14:paraId="6320265F" w14:textId="77777777" w:rsidTr="00292C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887" w:type="dxa"/>
          </w:tcPr>
          <w:p w14:paraId="1E0471AE" w14:textId="38EC795B" w:rsidR="005D4747" w:rsidRPr="008E7EF8" w:rsidRDefault="00F36000" w:rsidP="00292C46">
            <w:pPr>
              <w:pStyle w:val="TableBody0"/>
            </w:pPr>
            <w:r w:rsidRPr="008E7EF8">
              <w:t xml:space="preserve">NDIS </w:t>
            </w:r>
            <w:r w:rsidR="005D4747" w:rsidRPr="008E7EF8">
              <w:t>number</w:t>
            </w:r>
          </w:p>
        </w:tc>
        <w:sdt>
          <w:sdtPr>
            <w:id w:val="1626351380"/>
            <w:placeholder>
              <w:docPart w:val="EAD33C704CDC4DDA87BA949CBABCF0FF"/>
            </w:placeholder>
            <w:showingPlcHdr/>
          </w:sdtPr>
          <w:sdtContent>
            <w:tc>
              <w:tcPr>
                <w:tcW w:w="4888" w:type="dxa"/>
              </w:tcPr>
              <w:p w14:paraId="2B89DE41" w14:textId="77777777" w:rsidR="005D4747" w:rsidRPr="008E7EF8" w:rsidRDefault="005D4747" w:rsidP="00292C46">
                <w:pPr>
                  <w:pStyle w:val="TableBody0"/>
                </w:pPr>
                <w:r w:rsidRPr="008E7EF8">
                  <w:t>Click or tap here to enter text.</w:t>
                </w:r>
              </w:p>
            </w:tc>
          </w:sdtContent>
        </w:sdt>
      </w:tr>
      <w:tr w:rsidR="005D4747" w:rsidRPr="008E7EF8" w14:paraId="149C906B" w14:textId="77777777" w:rsidTr="00292C4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887" w:type="dxa"/>
          </w:tcPr>
          <w:p w14:paraId="3C945C12" w14:textId="77777777" w:rsidR="00D0690E" w:rsidRPr="008E7EF8" w:rsidRDefault="00F36000" w:rsidP="00292C46">
            <w:pPr>
              <w:pStyle w:val="TableBody0"/>
            </w:pPr>
            <w:r w:rsidRPr="008E7EF8">
              <w:t>Preferred contact details</w:t>
            </w:r>
          </w:p>
          <w:p w14:paraId="636D04A5" w14:textId="05419824" w:rsidR="005D4747" w:rsidRPr="008E7EF8" w:rsidRDefault="00D0690E" w:rsidP="00292C46">
            <w:pPr>
              <w:pStyle w:val="TableBody0"/>
            </w:pPr>
            <w:r w:rsidRPr="008E7EF8">
              <w:t xml:space="preserve">This could be a </w:t>
            </w:r>
            <w:r w:rsidR="00F36000" w:rsidRPr="008E7EF8">
              <w:t>phone number</w:t>
            </w:r>
            <w:r w:rsidRPr="008E7EF8">
              <w:t xml:space="preserve"> or </w:t>
            </w:r>
            <w:r w:rsidR="00F36000" w:rsidRPr="008E7EF8">
              <w:t>email address</w:t>
            </w:r>
            <w:r w:rsidRPr="008E7EF8">
              <w:t>.</w:t>
            </w:r>
          </w:p>
        </w:tc>
        <w:sdt>
          <w:sdtPr>
            <w:id w:val="1949037702"/>
            <w:placeholder>
              <w:docPart w:val="A292FF0B4E3C488E83B3D5BE027E94E6"/>
            </w:placeholder>
            <w:showingPlcHdr/>
          </w:sdtPr>
          <w:sdtContent>
            <w:tc>
              <w:tcPr>
                <w:tcW w:w="4888" w:type="dxa"/>
              </w:tcPr>
              <w:p w14:paraId="68580AA0" w14:textId="77777777" w:rsidR="005D4747" w:rsidRPr="008E7EF8" w:rsidRDefault="005D4747" w:rsidP="00292C46">
                <w:pPr>
                  <w:pStyle w:val="TableBody0"/>
                </w:pPr>
                <w:r w:rsidRPr="008E7EF8">
                  <w:t>Click or tap here to enter text.</w:t>
                </w:r>
              </w:p>
            </w:tc>
          </w:sdtContent>
        </w:sdt>
      </w:tr>
    </w:tbl>
    <w:p w14:paraId="2EAD6EB0" w14:textId="3058AFDC" w:rsidR="001C6734" w:rsidRPr="008E7EF8" w:rsidRDefault="001C6734" w:rsidP="001C6734">
      <w:pPr>
        <w:rPr>
          <w:b/>
          <w:bCs/>
        </w:rPr>
      </w:pPr>
      <w:r w:rsidRPr="008E7EF8">
        <w:rPr>
          <w:b/>
          <w:bCs/>
        </w:rPr>
        <w:t>Participant address information</w:t>
      </w:r>
      <w:r w:rsidR="00932DC2" w:rsidRPr="008E7EF8">
        <w:rPr>
          <w:b/>
          <w:bCs/>
        </w:rPr>
        <w:t>:</w:t>
      </w:r>
    </w:p>
    <w:tbl>
      <w:tblPr>
        <w:tblStyle w:val="NDISTable1"/>
        <w:tblW w:w="5421" w:type="pct"/>
        <w:tblLook w:val="0420" w:firstRow="1" w:lastRow="0" w:firstColumn="0" w:lastColumn="0" w:noHBand="0" w:noVBand="1"/>
      </w:tblPr>
      <w:tblGrid>
        <w:gridCol w:w="4887"/>
        <w:gridCol w:w="4888"/>
      </w:tblGrid>
      <w:tr w:rsidR="00F36000" w:rsidRPr="008E7EF8" w14:paraId="4CD89931" w14:textId="77777777" w:rsidTr="00D15F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887" w:type="dxa"/>
          </w:tcPr>
          <w:p w14:paraId="4E0BE6D5" w14:textId="77777777" w:rsidR="00F36000" w:rsidRPr="008E7EF8" w:rsidRDefault="00F36000" w:rsidP="00292C46">
            <w:pPr>
              <w:pStyle w:val="TableBody0"/>
            </w:pPr>
            <w:r w:rsidRPr="008E7EF8">
              <w:rPr>
                <w:color w:val="FFFFFF"/>
              </w:rPr>
              <w:t>Question</w:t>
            </w:r>
          </w:p>
        </w:tc>
        <w:tc>
          <w:tcPr>
            <w:tcW w:w="4888" w:type="dxa"/>
          </w:tcPr>
          <w:p w14:paraId="39A367F9" w14:textId="77777777" w:rsidR="00F36000" w:rsidRPr="008E7EF8" w:rsidRDefault="00F36000" w:rsidP="00292C46">
            <w:pPr>
              <w:pStyle w:val="TableBody0"/>
            </w:pPr>
            <w:r w:rsidRPr="008E7EF8">
              <w:rPr>
                <w:color w:val="FFFFFF"/>
              </w:rPr>
              <w:t>Answer</w:t>
            </w:r>
          </w:p>
        </w:tc>
      </w:tr>
      <w:tr w:rsidR="00F36000" w:rsidRPr="008E7EF8" w14:paraId="542FD0A1" w14:textId="77777777" w:rsidTr="00292C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887" w:type="dxa"/>
          </w:tcPr>
          <w:p w14:paraId="2C79CF8F" w14:textId="001E4640" w:rsidR="00F36000" w:rsidRPr="008E7EF8" w:rsidRDefault="009C1C01" w:rsidP="00292C46">
            <w:pPr>
              <w:pStyle w:val="TableBody0"/>
            </w:pPr>
            <w:r w:rsidRPr="008E7EF8">
              <w:t>Street name and number</w:t>
            </w:r>
          </w:p>
        </w:tc>
        <w:sdt>
          <w:sdtPr>
            <w:id w:val="2025506169"/>
            <w:placeholder>
              <w:docPart w:val="CFF7C49028234446BF2FECAC12897615"/>
            </w:placeholder>
            <w:showingPlcHdr/>
          </w:sdtPr>
          <w:sdtContent>
            <w:tc>
              <w:tcPr>
                <w:tcW w:w="4888" w:type="dxa"/>
              </w:tcPr>
              <w:p w14:paraId="581C63DC" w14:textId="77777777" w:rsidR="00F36000" w:rsidRPr="008E7EF8" w:rsidRDefault="00F36000" w:rsidP="00292C46">
                <w:pPr>
                  <w:pStyle w:val="TableBody0"/>
                </w:pPr>
                <w:r w:rsidRPr="008E7EF8">
                  <w:t>Click or tap here to enter text.</w:t>
                </w:r>
              </w:p>
            </w:tc>
          </w:sdtContent>
        </w:sdt>
      </w:tr>
      <w:tr w:rsidR="00F36000" w:rsidRPr="008E7EF8" w14:paraId="46FA64B3" w14:textId="77777777" w:rsidTr="00292C4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887" w:type="dxa"/>
          </w:tcPr>
          <w:p w14:paraId="496384EF" w14:textId="65549525" w:rsidR="00F36000" w:rsidRPr="008E7EF8" w:rsidRDefault="009C1C01" w:rsidP="00292C46">
            <w:pPr>
              <w:pStyle w:val="TableBody0"/>
            </w:pPr>
            <w:r w:rsidRPr="008E7EF8">
              <w:t>City / town</w:t>
            </w:r>
          </w:p>
        </w:tc>
        <w:sdt>
          <w:sdtPr>
            <w:id w:val="715863632"/>
            <w:placeholder>
              <w:docPart w:val="AA09710271B1472DA29F13F8CF0D685F"/>
            </w:placeholder>
          </w:sdtPr>
          <w:sdtContent>
            <w:sdt>
              <w:sdtPr>
                <w:id w:val="383295403"/>
                <w:placeholder>
                  <w:docPart w:val="67840886425A40F8AF1BA27A8024B8A6"/>
                </w:placeholder>
                <w:showingPlcHdr/>
              </w:sdtPr>
              <w:sdtContent>
                <w:tc>
                  <w:tcPr>
                    <w:tcW w:w="4888" w:type="dxa"/>
                  </w:tcPr>
                  <w:p w14:paraId="09EF9381" w14:textId="61740B47" w:rsidR="00F36000" w:rsidRPr="008E7EF8" w:rsidRDefault="00F36000" w:rsidP="00292C46">
                    <w:pPr>
                      <w:pStyle w:val="TableBody0"/>
                    </w:pPr>
                    <w:r w:rsidRPr="008E7EF8">
                      <w:t>Click or tap here to enter text.</w:t>
                    </w:r>
                  </w:p>
                </w:tc>
              </w:sdtContent>
            </w:sdt>
          </w:sdtContent>
        </w:sdt>
      </w:tr>
      <w:tr w:rsidR="00F36000" w:rsidRPr="008E7EF8" w14:paraId="646DE381" w14:textId="77777777" w:rsidTr="00292C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887" w:type="dxa"/>
          </w:tcPr>
          <w:p w14:paraId="0EF600A5" w14:textId="3F530B38" w:rsidR="00F36000" w:rsidRPr="008E7EF8" w:rsidRDefault="009C1C01" w:rsidP="00292C46">
            <w:pPr>
              <w:pStyle w:val="TableBody0"/>
            </w:pPr>
            <w:r w:rsidRPr="008E7EF8">
              <w:t>Postcode</w:t>
            </w:r>
          </w:p>
        </w:tc>
        <w:sdt>
          <w:sdtPr>
            <w:id w:val="-589772839"/>
            <w:placeholder>
              <w:docPart w:val="1CE3E2E023664B0B9364C6B69B9752F0"/>
            </w:placeholder>
            <w:showingPlcHdr/>
          </w:sdtPr>
          <w:sdtContent>
            <w:tc>
              <w:tcPr>
                <w:tcW w:w="4888" w:type="dxa"/>
              </w:tcPr>
              <w:p w14:paraId="0E8376B6" w14:textId="77777777" w:rsidR="00F36000" w:rsidRPr="008E7EF8" w:rsidRDefault="00F36000" w:rsidP="00292C46">
                <w:pPr>
                  <w:pStyle w:val="TableBody0"/>
                </w:pPr>
                <w:r w:rsidRPr="008E7EF8">
                  <w:t>Click or tap here to enter text.</w:t>
                </w:r>
              </w:p>
            </w:tc>
          </w:sdtContent>
        </w:sdt>
      </w:tr>
      <w:tr w:rsidR="00F36000" w:rsidRPr="008E7EF8" w14:paraId="7B6F01CE" w14:textId="77777777" w:rsidTr="00292C4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887" w:type="dxa"/>
          </w:tcPr>
          <w:p w14:paraId="66BDBF53" w14:textId="40C4E144" w:rsidR="00F36000" w:rsidRPr="008E7EF8" w:rsidRDefault="009C1C01" w:rsidP="00292C46">
            <w:pPr>
              <w:pStyle w:val="TableBody0"/>
            </w:pPr>
            <w:r w:rsidRPr="008E7EF8">
              <w:t>State</w:t>
            </w:r>
          </w:p>
        </w:tc>
        <w:sdt>
          <w:sdtPr>
            <w:id w:val="770739603"/>
            <w:placeholder>
              <w:docPart w:val="F6167BDFB4644ADB8943D9E8055A27CB"/>
            </w:placeholder>
            <w:showingPlcHdr/>
          </w:sdtPr>
          <w:sdtContent>
            <w:tc>
              <w:tcPr>
                <w:tcW w:w="4888" w:type="dxa"/>
              </w:tcPr>
              <w:p w14:paraId="1861CFD6" w14:textId="77777777" w:rsidR="00F36000" w:rsidRPr="008E7EF8" w:rsidRDefault="00F36000" w:rsidP="00292C46">
                <w:pPr>
                  <w:pStyle w:val="TableBody0"/>
                </w:pPr>
                <w:r w:rsidRPr="008E7EF8">
                  <w:t>Click or tap here to enter text.</w:t>
                </w:r>
              </w:p>
            </w:tc>
          </w:sdtContent>
        </w:sdt>
      </w:tr>
    </w:tbl>
    <w:p w14:paraId="5F94C6A2" w14:textId="44867317" w:rsidR="00AA5779" w:rsidRPr="008E7EF8" w:rsidRDefault="00AA5779"/>
    <w:p w14:paraId="74FA0CD3" w14:textId="77777777" w:rsidR="00AA5779" w:rsidRPr="008E7EF8" w:rsidRDefault="00AA5779">
      <w:pPr>
        <w:spacing w:before="120" w:after="120" w:line="288" w:lineRule="auto"/>
      </w:pPr>
      <w:r w:rsidRPr="008E7EF8">
        <w:br w:type="page"/>
      </w:r>
    </w:p>
    <w:p w14:paraId="679E2FC4" w14:textId="52CC2CF8" w:rsidR="001C6734" w:rsidRPr="008E7EF8" w:rsidRDefault="001C6734" w:rsidP="00AF3997">
      <w:pPr>
        <w:pStyle w:val="Heading2"/>
      </w:pPr>
      <w:r w:rsidRPr="008E7EF8">
        <w:lastRenderedPageBreak/>
        <w:t xml:space="preserve">Part B: </w:t>
      </w:r>
      <w:r w:rsidR="004E7CFE" w:rsidRPr="008E7EF8">
        <w:t>Plan nominee</w:t>
      </w:r>
      <w:r w:rsidR="000C1ACB" w:rsidRPr="008E7EF8">
        <w:t xml:space="preserve">, </w:t>
      </w:r>
      <w:r w:rsidR="004E7CFE" w:rsidRPr="008E7EF8">
        <w:t>child representative</w:t>
      </w:r>
      <w:r w:rsidR="005F1353" w:rsidRPr="008E7EF8">
        <w:t xml:space="preserve"> </w:t>
      </w:r>
      <w:r w:rsidR="000C1ACB" w:rsidRPr="008E7EF8">
        <w:t xml:space="preserve">or legal guardian </w:t>
      </w:r>
      <w:r w:rsidR="005F1353" w:rsidRPr="008E7EF8">
        <w:t>details</w:t>
      </w:r>
    </w:p>
    <w:p w14:paraId="3A9B545C" w14:textId="44739B1A" w:rsidR="001C6734" w:rsidRPr="008E7EF8" w:rsidRDefault="005A4A4F" w:rsidP="001C6734">
      <w:r w:rsidRPr="008E7EF8">
        <w:t>If you’re the participant, d</w:t>
      </w:r>
      <w:r w:rsidR="004B49B3" w:rsidRPr="008E7EF8">
        <w:t>on’t complete this section</w:t>
      </w:r>
      <w:r w:rsidRPr="008E7EF8">
        <w:t xml:space="preserve">. You can </w:t>
      </w:r>
      <w:r w:rsidR="005F1353" w:rsidRPr="008E7EF8">
        <w:t xml:space="preserve">go straight to </w:t>
      </w:r>
      <w:r w:rsidRPr="008E7EF8">
        <w:rPr>
          <w:b/>
          <w:bCs/>
        </w:rPr>
        <w:t>Part C</w:t>
      </w:r>
      <w:r w:rsidRPr="008E7EF8">
        <w:t>.</w:t>
      </w:r>
    </w:p>
    <w:p w14:paraId="09CA71F5" w14:textId="5FD1C694" w:rsidR="001C6734" w:rsidRPr="008E7EF8" w:rsidRDefault="0056766D" w:rsidP="001C6734">
      <w:r w:rsidRPr="008E7EF8">
        <w:t xml:space="preserve">Complete </w:t>
      </w:r>
      <w:r w:rsidR="000072CF" w:rsidRPr="008E7EF8">
        <w:t>this section</w:t>
      </w:r>
      <w:r w:rsidR="005215C0" w:rsidRPr="008E7EF8">
        <w:t xml:space="preserve"> if you</w:t>
      </w:r>
      <w:r w:rsidR="005F1353" w:rsidRPr="008E7EF8">
        <w:t>’re</w:t>
      </w:r>
      <w:r w:rsidR="005215C0" w:rsidRPr="008E7EF8">
        <w:t xml:space="preserve"> the plan nominee</w:t>
      </w:r>
      <w:r w:rsidR="00514CE8" w:rsidRPr="008E7EF8">
        <w:t xml:space="preserve">, </w:t>
      </w:r>
      <w:r w:rsidR="005215C0" w:rsidRPr="008E7EF8">
        <w:t>child representative</w:t>
      </w:r>
      <w:r w:rsidR="00514CE8" w:rsidRPr="008E7EF8">
        <w:t xml:space="preserve"> or legal guardian</w:t>
      </w:r>
      <w:r w:rsidR="00546BE4" w:rsidRPr="008E7EF8">
        <w:t>.</w:t>
      </w:r>
      <w:r w:rsidR="00665C6D" w:rsidRPr="008E7EF8">
        <w:t xml:space="preserve"> </w:t>
      </w:r>
      <w:r w:rsidR="00546BE4" w:rsidRPr="008E7EF8">
        <w:t>Learn more about</w:t>
      </w:r>
      <w:r w:rsidR="001C6734" w:rsidRPr="008E7EF8">
        <w:t xml:space="preserve"> </w:t>
      </w:r>
      <w:hyperlink w:anchor="_How_to_use" w:history="1">
        <w:r w:rsidR="00F017AB" w:rsidRPr="008E7EF8">
          <w:rPr>
            <w:rStyle w:val="Hyperlink"/>
          </w:rPr>
          <w:t>who can use this form</w:t>
        </w:r>
      </w:hyperlink>
      <w:r w:rsidR="00F017AB" w:rsidRPr="008E7EF8">
        <w:t>.</w:t>
      </w:r>
    </w:p>
    <w:tbl>
      <w:tblPr>
        <w:tblStyle w:val="NDISTable1"/>
        <w:tblW w:w="5421" w:type="pct"/>
        <w:tblLook w:val="0420" w:firstRow="1" w:lastRow="0" w:firstColumn="0" w:lastColumn="0" w:noHBand="0" w:noVBand="1"/>
      </w:tblPr>
      <w:tblGrid>
        <w:gridCol w:w="4887"/>
        <w:gridCol w:w="4888"/>
      </w:tblGrid>
      <w:tr w:rsidR="00E12FF1" w:rsidRPr="008E7EF8" w14:paraId="13617E77" w14:textId="77777777" w:rsidTr="00C515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 w:val="0"/>
        </w:trPr>
        <w:tc>
          <w:tcPr>
            <w:tcW w:w="4887" w:type="dxa"/>
          </w:tcPr>
          <w:p w14:paraId="4A9C1BD9" w14:textId="4397486F" w:rsidR="00E12FF1" w:rsidRPr="008E7EF8" w:rsidRDefault="00E12FF1" w:rsidP="00292C46">
            <w:pPr>
              <w:pStyle w:val="TableBody0"/>
            </w:pPr>
            <w:r w:rsidRPr="008E7EF8">
              <w:rPr>
                <w:color w:val="FFFFFF"/>
              </w:rPr>
              <w:t>Question</w:t>
            </w:r>
          </w:p>
        </w:tc>
        <w:tc>
          <w:tcPr>
            <w:tcW w:w="4888" w:type="dxa"/>
          </w:tcPr>
          <w:p w14:paraId="61E53FCD" w14:textId="280F0B12" w:rsidR="00E12FF1" w:rsidRPr="008E7EF8" w:rsidRDefault="00E12FF1" w:rsidP="00292C46">
            <w:pPr>
              <w:pStyle w:val="TableBody0"/>
            </w:pPr>
            <w:r w:rsidRPr="008E7EF8">
              <w:rPr>
                <w:color w:val="FFFFFF"/>
              </w:rPr>
              <w:t>Answer</w:t>
            </w:r>
          </w:p>
        </w:tc>
      </w:tr>
      <w:tr w:rsidR="00E12FF1" w:rsidRPr="008E7EF8" w14:paraId="1449E36D" w14:textId="77777777" w:rsidTr="00C515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887" w:type="dxa"/>
          </w:tcPr>
          <w:p w14:paraId="1E3D5108" w14:textId="64ABE455" w:rsidR="00E12FF1" w:rsidRPr="008E7EF8" w:rsidRDefault="00BA48E3" w:rsidP="00292C46">
            <w:pPr>
              <w:pStyle w:val="TableBody0"/>
            </w:pPr>
            <w:r w:rsidRPr="008E7EF8">
              <w:t>Full name</w:t>
            </w:r>
          </w:p>
        </w:tc>
        <w:sdt>
          <w:sdtPr>
            <w:id w:val="1929693707"/>
            <w:placeholder>
              <w:docPart w:val="28F778E8F9D14EEF8B045A4EC6A6C6C4"/>
            </w:placeholder>
            <w:showingPlcHdr/>
          </w:sdtPr>
          <w:sdtContent>
            <w:tc>
              <w:tcPr>
                <w:tcW w:w="4888" w:type="dxa"/>
              </w:tcPr>
              <w:p w14:paraId="315A636B" w14:textId="3E88C634" w:rsidR="00E12FF1" w:rsidRPr="008E7EF8" w:rsidRDefault="00BA48E3" w:rsidP="00292C46">
                <w:pPr>
                  <w:pStyle w:val="TableBody0"/>
                </w:pPr>
                <w:r w:rsidRPr="008E7EF8">
                  <w:t>Click or tap here to enter text.</w:t>
                </w:r>
              </w:p>
            </w:tc>
          </w:sdtContent>
        </w:sdt>
      </w:tr>
      <w:tr w:rsidR="00E12FF1" w:rsidRPr="008E7EF8" w14:paraId="31F97DD1" w14:textId="77777777" w:rsidTr="00C515B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887" w:type="dxa"/>
          </w:tcPr>
          <w:p w14:paraId="71A677FA" w14:textId="68E9B933" w:rsidR="00E12FF1" w:rsidRPr="008E7EF8" w:rsidRDefault="00BA48E3" w:rsidP="00292C46">
            <w:pPr>
              <w:pStyle w:val="TableBody0"/>
            </w:pPr>
            <w:r w:rsidRPr="008E7EF8">
              <w:t>Date of birth</w:t>
            </w:r>
          </w:p>
        </w:tc>
        <w:sdt>
          <w:sdtPr>
            <w:id w:val="-773707026"/>
            <w:placeholder>
              <w:docPart w:val="B780F52FAF5349B6817DB6C77C04C2B2"/>
            </w:placeholder>
          </w:sdtPr>
          <w:sdtContent>
            <w:tc>
              <w:tcPr>
                <w:tcW w:w="4888" w:type="dxa"/>
              </w:tcPr>
              <w:p w14:paraId="1A55B88B" w14:textId="1F01345A" w:rsidR="00E12FF1" w:rsidRPr="008E7EF8" w:rsidRDefault="00BA48E3" w:rsidP="00292C46">
                <w:pPr>
                  <w:pStyle w:val="TableBody0"/>
                </w:pPr>
                <w:r w:rsidRPr="008E7EF8">
                  <w:t>DD/MM/YYYY</w:t>
                </w:r>
              </w:p>
            </w:tc>
          </w:sdtContent>
        </w:sdt>
      </w:tr>
      <w:tr w:rsidR="00E12FF1" w:rsidRPr="008E7EF8" w14:paraId="08CE1E16" w14:textId="77777777" w:rsidTr="00C515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887" w:type="dxa"/>
          </w:tcPr>
          <w:p w14:paraId="4B5C7B24" w14:textId="5CCB3F0C" w:rsidR="00E12FF1" w:rsidRPr="008E7EF8" w:rsidRDefault="00BA48E3" w:rsidP="00292C46">
            <w:pPr>
              <w:pStyle w:val="TableBody0"/>
            </w:pPr>
            <w:r w:rsidRPr="008E7EF8">
              <w:t>Contact phone number</w:t>
            </w:r>
          </w:p>
        </w:tc>
        <w:sdt>
          <w:sdtPr>
            <w:id w:val="-1699073419"/>
            <w:placeholder>
              <w:docPart w:val="E5AC4F8E02A24EE8BFE6604D21105EBE"/>
            </w:placeholder>
            <w:showingPlcHdr/>
          </w:sdtPr>
          <w:sdtContent>
            <w:tc>
              <w:tcPr>
                <w:tcW w:w="4888" w:type="dxa"/>
              </w:tcPr>
              <w:p w14:paraId="35ECE11B" w14:textId="08358DD1" w:rsidR="00E12FF1" w:rsidRPr="008E7EF8" w:rsidRDefault="00BA48E3" w:rsidP="00292C46">
                <w:pPr>
                  <w:pStyle w:val="TableBody0"/>
                </w:pPr>
                <w:r w:rsidRPr="008E7EF8">
                  <w:t>Click or tap here to enter text.</w:t>
                </w:r>
              </w:p>
            </w:tc>
          </w:sdtContent>
        </w:sdt>
      </w:tr>
      <w:tr w:rsidR="006229C0" w:rsidRPr="008E7EF8" w14:paraId="70C4A833" w14:textId="77777777" w:rsidTr="00C515B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887" w:type="dxa"/>
          </w:tcPr>
          <w:p w14:paraId="7AA8D6C7" w14:textId="26BDA395" w:rsidR="006229C0" w:rsidRPr="008E7EF8" w:rsidRDefault="00E76B29" w:rsidP="00292C46">
            <w:pPr>
              <w:pStyle w:val="TableBody0"/>
            </w:pPr>
            <w:r w:rsidRPr="008E7EF8">
              <w:t>Relationship to participant</w:t>
            </w:r>
            <w:r w:rsidR="005A75CD" w:rsidRPr="008E7EF8">
              <w:t xml:space="preserve"> in </w:t>
            </w:r>
            <w:r w:rsidR="00205113" w:rsidRPr="008E7EF8">
              <w:rPr>
                <w:b/>
                <w:bCs/>
              </w:rPr>
              <w:t>Part A</w:t>
            </w:r>
          </w:p>
        </w:tc>
        <w:tc>
          <w:tcPr>
            <w:tcW w:w="4888" w:type="dxa"/>
          </w:tcPr>
          <w:p w14:paraId="3162BE7F" w14:textId="003A9407" w:rsidR="00DD3E8F" w:rsidRPr="008E7EF8" w:rsidRDefault="00000000" w:rsidP="00292C46">
            <w:pPr>
              <w:pStyle w:val="TableBody0"/>
            </w:pPr>
            <w:sdt>
              <w:sdtPr>
                <w:id w:val="24754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1C4A" w:rsidRPr="008E7E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90480" w:rsidRPr="008E7EF8">
              <w:t xml:space="preserve"> </w:t>
            </w:r>
            <w:r w:rsidR="007B75BB" w:rsidRPr="008E7EF8">
              <w:t>I</w:t>
            </w:r>
            <w:r w:rsidR="002B33F0" w:rsidRPr="008E7EF8">
              <w:t xml:space="preserve">’m </w:t>
            </w:r>
            <w:r w:rsidR="00DD3E8F" w:rsidRPr="008E7EF8">
              <w:t>the plan nominee</w:t>
            </w:r>
          </w:p>
          <w:p w14:paraId="002B9D14" w14:textId="0C7F371F" w:rsidR="007B75BB" w:rsidRPr="008E7EF8" w:rsidRDefault="00000000" w:rsidP="00292C46">
            <w:pPr>
              <w:pStyle w:val="TableBody0"/>
            </w:pPr>
            <w:sdt>
              <w:sdtPr>
                <w:id w:val="1070470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1C4A" w:rsidRPr="008E7E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B274A" w:rsidRPr="008E7EF8">
              <w:t xml:space="preserve"> </w:t>
            </w:r>
            <w:r w:rsidR="00DD3E8F" w:rsidRPr="008E7EF8">
              <w:t>I</w:t>
            </w:r>
            <w:r w:rsidR="002B33F0" w:rsidRPr="008E7EF8">
              <w:t>’m</w:t>
            </w:r>
            <w:r w:rsidR="007B75BB" w:rsidRPr="008E7EF8">
              <w:t xml:space="preserve"> the child representative</w:t>
            </w:r>
          </w:p>
          <w:p w14:paraId="3A447EE3" w14:textId="34097205" w:rsidR="00514CE8" w:rsidRPr="008E7EF8" w:rsidRDefault="00000000" w:rsidP="00292C46">
            <w:pPr>
              <w:pStyle w:val="TableBody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eastAsia="MS Gothic" w:hAnsiTheme="minorHAnsi" w:cstheme="minorHAnsi"/>
                </w:rPr>
                <w:id w:val="1057974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1C4A" w:rsidRPr="008E7EF8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955949" w:rsidRPr="008E7EF8">
              <w:rPr>
                <w:rFonts w:asciiTheme="minorHAnsi" w:eastAsia="MS Gothic" w:hAnsiTheme="minorHAnsi" w:cstheme="minorHAnsi"/>
              </w:rPr>
              <w:t xml:space="preserve"> </w:t>
            </w:r>
            <w:r w:rsidR="00514CE8" w:rsidRPr="008E7EF8">
              <w:rPr>
                <w:rFonts w:asciiTheme="minorHAnsi" w:eastAsia="MS Gothic" w:hAnsiTheme="minorHAnsi" w:cstheme="minorHAnsi"/>
              </w:rPr>
              <w:t xml:space="preserve">I’m the </w:t>
            </w:r>
            <w:r w:rsidR="00955949" w:rsidRPr="008E7EF8">
              <w:rPr>
                <w:rFonts w:asciiTheme="minorHAnsi" w:eastAsia="MS Gothic" w:hAnsiTheme="minorHAnsi" w:cstheme="minorHAnsi"/>
              </w:rPr>
              <w:t>legal guardian</w:t>
            </w:r>
          </w:p>
        </w:tc>
      </w:tr>
    </w:tbl>
    <w:p w14:paraId="5A1BF1F5" w14:textId="77777777" w:rsidR="00DF6D05" w:rsidRPr="008E7EF8" w:rsidRDefault="00DF6D05">
      <w:pPr>
        <w:spacing w:before="120" w:after="120" w:line="288" w:lineRule="auto"/>
      </w:pPr>
      <w:r w:rsidRPr="008E7EF8">
        <w:br w:type="page"/>
      </w:r>
    </w:p>
    <w:p w14:paraId="7D845B30" w14:textId="452B3CE6" w:rsidR="001C6734" w:rsidRPr="008E7EF8" w:rsidRDefault="001C6734" w:rsidP="00C159D9">
      <w:pPr>
        <w:pStyle w:val="Heading2"/>
      </w:pPr>
      <w:bookmarkStart w:id="4" w:name="_Part_D:_Your_1"/>
      <w:bookmarkStart w:id="5" w:name="_Part_E:_My_1"/>
      <w:bookmarkStart w:id="6" w:name="_1:_Fix_an"/>
      <w:bookmarkStart w:id="7" w:name="_2:_Change_my"/>
      <w:bookmarkStart w:id="8" w:name="_3:_Change_how"/>
      <w:bookmarkStart w:id="9" w:name="_4:_Change_my"/>
      <w:bookmarkStart w:id="10" w:name="_5:_Update_who"/>
      <w:bookmarkStart w:id="11" w:name="_6:_I_need"/>
      <w:bookmarkStart w:id="12" w:name="_7:_I’ve_provided"/>
      <w:bookmarkStart w:id="13" w:name="_8:_I_need"/>
      <w:bookmarkStart w:id="14" w:name="_8:_I’ve_provided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r w:rsidRPr="008E7EF8">
        <w:lastRenderedPageBreak/>
        <w:t xml:space="preserve">Part </w:t>
      </w:r>
      <w:r w:rsidR="008E1E82" w:rsidRPr="008E7EF8">
        <w:t>C</w:t>
      </w:r>
      <w:r w:rsidRPr="008E7EF8">
        <w:t xml:space="preserve">: </w:t>
      </w:r>
      <w:r w:rsidR="005D2AAC" w:rsidRPr="008E7EF8">
        <w:t>Plan reassessment</w:t>
      </w:r>
    </w:p>
    <w:p w14:paraId="53448B2F" w14:textId="2444475B" w:rsidR="00950F65" w:rsidRPr="008E7EF8" w:rsidRDefault="00C14B11">
      <w:pPr>
        <w:spacing w:after="0"/>
      </w:pPr>
      <w:r w:rsidRPr="008E7EF8">
        <w:t xml:space="preserve">Please complete </w:t>
      </w:r>
      <w:r w:rsidRPr="008E7EF8">
        <w:rPr>
          <w:b/>
          <w:iCs/>
        </w:rPr>
        <w:t xml:space="preserve">Part </w:t>
      </w:r>
      <w:r w:rsidR="008E1E82" w:rsidRPr="008E7EF8">
        <w:rPr>
          <w:b/>
          <w:iCs/>
        </w:rPr>
        <w:t>C</w:t>
      </w:r>
      <w:r w:rsidRPr="008E7EF8">
        <w:t xml:space="preserve"> </w:t>
      </w:r>
      <w:r w:rsidR="00EE2437" w:rsidRPr="008E7EF8">
        <w:t xml:space="preserve">to </w:t>
      </w:r>
      <w:r w:rsidR="00527DD4" w:rsidRPr="008E7EF8">
        <w:t xml:space="preserve">give us information about </w:t>
      </w:r>
      <w:r w:rsidR="00271740" w:rsidRPr="008E7EF8">
        <w:t xml:space="preserve">your </w:t>
      </w:r>
      <w:r w:rsidR="00EE2437" w:rsidRPr="008E7EF8">
        <w:t>plan reassessment</w:t>
      </w:r>
      <w:r w:rsidR="00271740" w:rsidRPr="008E7EF8">
        <w:t xml:space="preserve"> request</w:t>
      </w:r>
      <w:r w:rsidR="00025E12" w:rsidRPr="008E7EF8">
        <w:t>.</w:t>
      </w:r>
      <w:r w:rsidR="00636A4D" w:rsidRPr="008E7EF8">
        <w:t xml:space="preserve"> </w:t>
      </w:r>
      <w:r w:rsidR="00D07511" w:rsidRPr="008E7EF8">
        <w:t>T</w:t>
      </w:r>
      <w:r w:rsidR="000C0F48" w:rsidRPr="008E7EF8">
        <w:t xml:space="preserve">o </w:t>
      </w:r>
      <w:r w:rsidR="00527DD4" w:rsidRPr="008E7EF8">
        <w:t>learn more about</w:t>
      </w:r>
      <w:r w:rsidR="000C0F48" w:rsidRPr="008E7EF8">
        <w:t xml:space="preserve"> plan reassessments and the evidence we need, go to </w:t>
      </w:r>
      <w:hyperlink r:id="rId15" w:anchor="plan-reassessments" w:history="1">
        <w:r w:rsidR="000C0F48" w:rsidRPr="008E7EF8">
          <w:rPr>
            <w:rStyle w:val="Hyperlink"/>
          </w:rPr>
          <w:t>Our Guideline – Plan reassessments</w:t>
        </w:r>
      </w:hyperlink>
      <w:r w:rsidR="000C0F48" w:rsidRPr="008E7EF8">
        <w:t>.</w:t>
      </w:r>
    </w:p>
    <w:p w14:paraId="6BCD39CA" w14:textId="35919C1D" w:rsidR="00CE2D09" w:rsidRPr="008E7EF8" w:rsidRDefault="00CE1159" w:rsidP="00C515B8">
      <w:pPr>
        <w:spacing w:after="0"/>
      </w:pPr>
      <w:r w:rsidRPr="008E7EF8">
        <w:rPr>
          <w:b/>
          <w:bCs/>
        </w:rPr>
        <w:t>The two questions below are optional.</w:t>
      </w:r>
      <w:r w:rsidRPr="008E7EF8">
        <w:t xml:space="preserve"> If your request is not urgent, continue to </w:t>
      </w:r>
      <w:r w:rsidR="002330FF" w:rsidRPr="008E7EF8">
        <w:t>R</w:t>
      </w:r>
      <w:r w:rsidRPr="008E7EF8">
        <w:t xml:space="preserve">eason for your </w:t>
      </w:r>
      <w:r w:rsidR="002330FF" w:rsidRPr="008E7EF8">
        <w:t xml:space="preserve">plan </w:t>
      </w:r>
      <w:r w:rsidRPr="008E7EF8">
        <w:t>reassessment</w:t>
      </w:r>
      <w:r w:rsidR="002330FF" w:rsidRPr="008E7EF8">
        <w:t xml:space="preserve"> request</w:t>
      </w:r>
      <w:r w:rsidRPr="008E7EF8">
        <w:t xml:space="preserve"> questions.</w:t>
      </w:r>
    </w:p>
    <w:tbl>
      <w:tblPr>
        <w:tblStyle w:val="NDISTable1"/>
        <w:tblW w:w="5421" w:type="pct"/>
        <w:tblLook w:val="0420" w:firstRow="1" w:lastRow="0" w:firstColumn="0" w:lastColumn="0" w:noHBand="0" w:noVBand="1"/>
      </w:tblPr>
      <w:tblGrid>
        <w:gridCol w:w="3681"/>
        <w:gridCol w:w="6094"/>
      </w:tblGrid>
      <w:tr w:rsidR="00364F48" w:rsidRPr="008E7EF8" w14:paraId="3651133A" w14:textId="77777777" w:rsidTr="000D31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681" w:type="dxa"/>
          </w:tcPr>
          <w:p w14:paraId="0FCB979D" w14:textId="0A4B37F2" w:rsidR="00364F48" w:rsidRPr="008E7EF8" w:rsidRDefault="00364F48" w:rsidP="00C515B8">
            <w:pPr>
              <w:pStyle w:val="TableBody0"/>
              <w:tabs>
                <w:tab w:val="left" w:pos="2505"/>
              </w:tabs>
            </w:pPr>
            <w:bookmarkStart w:id="15" w:name="_Part_G:_I"/>
            <w:bookmarkEnd w:id="15"/>
            <w:r w:rsidRPr="008E7EF8">
              <w:rPr>
                <w:color w:val="FFFFFF"/>
              </w:rPr>
              <w:t>Question</w:t>
            </w:r>
            <w:r w:rsidR="00CE1159" w:rsidRPr="008E7EF8">
              <w:rPr>
                <w:color w:val="FFFFFF"/>
              </w:rPr>
              <w:tab/>
            </w:r>
          </w:p>
        </w:tc>
        <w:tc>
          <w:tcPr>
            <w:tcW w:w="6094" w:type="dxa"/>
          </w:tcPr>
          <w:p w14:paraId="1084161D" w14:textId="77777777" w:rsidR="00364F48" w:rsidRPr="008E7EF8" w:rsidRDefault="00364F48">
            <w:pPr>
              <w:pStyle w:val="TableBody0"/>
            </w:pPr>
            <w:r w:rsidRPr="008E7EF8">
              <w:rPr>
                <w:color w:val="FFFFFF"/>
              </w:rPr>
              <w:t>Answer</w:t>
            </w:r>
          </w:p>
        </w:tc>
      </w:tr>
      <w:tr w:rsidR="00364F48" w:rsidRPr="008E7EF8" w14:paraId="7CD502D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681" w:type="dxa"/>
          </w:tcPr>
          <w:p w14:paraId="03E89347" w14:textId="63A0640A" w:rsidR="00364F48" w:rsidRPr="008E7EF8" w:rsidRDefault="00364F48">
            <w:pPr>
              <w:pStyle w:val="TableBody0"/>
            </w:pPr>
            <w:r w:rsidRPr="008E7EF8">
              <w:t>If this is an urgent request, please tell us why:</w:t>
            </w:r>
          </w:p>
        </w:tc>
        <w:tc>
          <w:tcPr>
            <w:tcW w:w="6094" w:type="dxa"/>
          </w:tcPr>
          <w:p w14:paraId="0C66C58A" w14:textId="6D2259E2" w:rsidR="00364F48" w:rsidRPr="008E7EF8" w:rsidRDefault="00000000">
            <w:pPr>
              <w:pStyle w:val="TableBody0"/>
            </w:pPr>
            <w:sdt>
              <w:sdtPr>
                <w:id w:val="1080327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7453B" w:rsidRPr="008E7E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64F48" w:rsidRPr="008E7EF8">
              <w:t xml:space="preserve"> My health and wellbeing </w:t>
            </w:r>
            <w:proofErr w:type="gramStart"/>
            <w:r w:rsidR="00364F48" w:rsidRPr="008E7EF8">
              <w:t>is</w:t>
            </w:r>
            <w:proofErr w:type="gramEnd"/>
            <w:r w:rsidR="00364F48" w:rsidRPr="008E7EF8">
              <w:t xml:space="preserve"> at risk</w:t>
            </w:r>
          </w:p>
          <w:p w14:paraId="5DB50231" w14:textId="77777777" w:rsidR="00364F48" w:rsidRPr="008E7EF8" w:rsidRDefault="00000000">
            <w:pPr>
              <w:pStyle w:val="TableBody0"/>
            </w:pPr>
            <w:sdt>
              <w:sdtPr>
                <w:id w:val="-684435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64F48" w:rsidRPr="008E7E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64F48" w:rsidRPr="008E7EF8">
              <w:t xml:space="preserve"> My living arrangements are at risk</w:t>
            </w:r>
          </w:p>
          <w:p w14:paraId="04220173" w14:textId="77777777" w:rsidR="00364F48" w:rsidRPr="008E7EF8" w:rsidRDefault="00000000">
            <w:pPr>
              <w:pStyle w:val="TableBody0"/>
            </w:pPr>
            <w:sdt>
              <w:sdtPr>
                <w:id w:val="-685522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64F48" w:rsidRPr="008E7E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64F48" w:rsidRPr="008E7EF8">
              <w:t xml:space="preserve"> My informal supports are at risk or can’t support me</w:t>
            </w:r>
          </w:p>
          <w:p w14:paraId="279E3E9E" w14:textId="697F811A" w:rsidR="00E7711C" w:rsidRPr="008E7EF8" w:rsidRDefault="00000000">
            <w:pPr>
              <w:pStyle w:val="TableBody0"/>
            </w:pPr>
            <w:sdt>
              <w:sdtPr>
                <w:id w:val="1879426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64F48" w:rsidRPr="008E7E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64F48" w:rsidRPr="008E7EF8">
              <w:t xml:space="preserve"> I am at risk of harm</w:t>
            </w:r>
          </w:p>
        </w:tc>
      </w:tr>
      <w:tr w:rsidR="00364F48" w:rsidRPr="008E7EF8" w14:paraId="3388797B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681" w:type="dxa"/>
          </w:tcPr>
          <w:p w14:paraId="12DA20D0" w14:textId="77777777" w:rsidR="00364F48" w:rsidRPr="008E7EF8" w:rsidRDefault="00364F48">
            <w:pPr>
              <w:pStyle w:val="TableBody0"/>
            </w:pPr>
            <w:r w:rsidRPr="008E7EF8">
              <w:t>Please tell us more about the urgent request:</w:t>
            </w:r>
          </w:p>
        </w:tc>
        <w:tc>
          <w:tcPr>
            <w:tcW w:w="6094" w:type="dxa"/>
          </w:tcPr>
          <w:p w14:paraId="55297C0A" w14:textId="77777777" w:rsidR="00364F48" w:rsidRPr="008E7EF8" w:rsidRDefault="00000000">
            <w:sdt>
              <w:sdtPr>
                <w:id w:val="-1685980920"/>
                <w:placeholder>
                  <w:docPart w:val="B3AA501200CF4F0DA505AEB442E68092"/>
                </w:placeholder>
                <w:showingPlcHdr/>
                <w:text/>
              </w:sdtPr>
              <w:sdtContent>
                <w:r w:rsidR="00364F48" w:rsidRPr="008E7EF8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3B3058C1" w14:textId="444C49DD" w:rsidR="001C6734" w:rsidRPr="008E7EF8" w:rsidRDefault="000506F9" w:rsidP="00C515B8">
      <w:pPr>
        <w:pStyle w:val="Heading4"/>
      </w:pPr>
      <w:r w:rsidRPr="008E7EF8">
        <w:t>Reason for your</w:t>
      </w:r>
      <w:r w:rsidR="0048170C" w:rsidRPr="008E7EF8">
        <w:t xml:space="preserve"> plan</w:t>
      </w:r>
      <w:r w:rsidRPr="008E7EF8">
        <w:t xml:space="preserve"> reassessment</w:t>
      </w:r>
      <w:r w:rsidR="0048170C" w:rsidRPr="008E7EF8">
        <w:t xml:space="preserve"> request</w:t>
      </w:r>
    </w:p>
    <w:tbl>
      <w:tblPr>
        <w:tblStyle w:val="NDISTable1"/>
        <w:tblW w:w="5421" w:type="pct"/>
        <w:tblLook w:val="0420" w:firstRow="1" w:lastRow="0" w:firstColumn="0" w:lastColumn="0" w:noHBand="0" w:noVBand="1"/>
      </w:tblPr>
      <w:tblGrid>
        <w:gridCol w:w="3681"/>
        <w:gridCol w:w="6094"/>
      </w:tblGrid>
      <w:tr w:rsidR="00910D27" w:rsidRPr="008E7EF8" w14:paraId="5C847E0E" w14:textId="77777777" w:rsidTr="000007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681" w:type="dxa"/>
          </w:tcPr>
          <w:p w14:paraId="29C7506B" w14:textId="77777777" w:rsidR="00910D27" w:rsidRPr="008E7EF8" w:rsidRDefault="00910D27" w:rsidP="00292C46">
            <w:pPr>
              <w:pStyle w:val="TableBody0"/>
            </w:pPr>
            <w:r w:rsidRPr="008E7EF8">
              <w:rPr>
                <w:color w:val="FFFFFF"/>
              </w:rPr>
              <w:t>Question</w:t>
            </w:r>
          </w:p>
        </w:tc>
        <w:tc>
          <w:tcPr>
            <w:tcW w:w="6094" w:type="dxa"/>
          </w:tcPr>
          <w:p w14:paraId="5E64CFCB" w14:textId="77777777" w:rsidR="00910D27" w:rsidRPr="008E7EF8" w:rsidRDefault="00910D27" w:rsidP="00292C46">
            <w:pPr>
              <w:pStyle w:val="TableBody0"/>
            </w:pPr>
            <w:r w:rsidRPr="008E7EF8">
              <w:rPr>
                <w:color w:val="FFFFFF"/>
              </w:rPr>
              <w:t>Answer</w:t>
            </w:r>
          </w:p>
        </w:tc>
      </w:tr>
      <w:tr w:rsidR="00910D27" w:rsidRPr="008E7EF8" w14:paraId="1D926868" w14:textId="77777777" w:rsidTr="000007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681" w:type="dxa"/>
          </w:tcPr>
          <w:p w14:paraId="46CA164E" w14:textId="4AF341B8" w:rsidR="00C67889" w:rsidRPr="008E7EF8" w:rsidRDefault="00A61519" w:rsidP="00331A38">
            <w:pPr>
              <w:pStyle w:val="TableBody0"/>
            </w:pPr>
            <w:r w:rsidRPr="008E7EF8">
              <w:t>Why do you need a plan reassessment?</w:t>
            </w:r>
          </w:p>
          <w:p w14:paraId="0A7CAB40" w14:textId="7891266D" w:rsidR="00072DAA" w:rsidRPr="008E7EF8" w:rsidRDefault="00C67889" w:rsidP="00331A38">
            <w:pPr>
              <w:pStyle w:val="TableBody0"/>
            </w:pPr>
            <w:r w:rsidRPr="008E7EF8">
              <w:t>You can select more than one reason, if you have all required evidence.</w:t>
            </w:r>
          </w:p>
        </w:tc>
        <w:tc>
          <w:tcPr>
            <w:tcW w:w="6094" w:type="dxa"/>
          </w:tcPr>
          <w:p w14:paraId="1442F99D" w14:textId="376C276C" w:rsidR="00CE71A3" w:rsidRPr="008E7EF8" w:rsidRDefault="00CE71A3">
            <w:pPr>
              <w:pStyle w:val="TableBody0"/>
            </w:pPr>
            <w:r w:rsidRPr="008E7EF8">
              <w:t>There’s been a significant and ongoing change to my:</w:t>
            </w:r>
          </w:p>
          <w:p w14:paraId="5FA17E92" w14:textId="18BC8303" w:rsidR="005076FC" w:rsidRPr="008E7EF8" w:rsidRDefault="00000000" w:rsidP="00C515B8">
            <w:pPr>
              <w:pStyle w:val="TableBody0"/>
            </w:pPr>
            <w:sdt>
              <w:sdtPr>
                <w:id w:val="544570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076FC" w:rsidRPr="008E7E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076FC" w:rsidRPr="008E7EF8">
              <w:t xml:space="preserve"> </w:t>
            </w:r>
            <w:r w:rsidR="005076FC" w:rsidRPr="008E7EF8">
              <w:rPr>
                <w:b/>
                <w:bCs/>
              </w:rPr>
              <w:t>functional capacity</w:t>
            </w:r>
          </w:p>
          <w:p w14:paraId="320083FC" w14:textId="03FFE943" w:rsidR="0057584A" w:rsidRPr="008E7EF8" w:rsidRDefault="00000000" w:rsidP="00C515B8">
            <w:pPr>
              <w:pStyle w:val="TableBody0"/>
            </w:pPr>
            <w:sdt>
              <w:sdtPr>
                <w:id w:val="-170255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584A" w:rsidRPr="008E7E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7584A" w:rsidRPr="008E7EF8">
              <w:t xml:space="preserve"> </w:t>
            </w:r>
            <w:r w:rsidR="0072290F" w:rsidRPr="008E7EF8">
              <w:rPr>
                <w:b/>
                <w:bCs/>
              </w:rPr>
              <w:t>living arrangements</w:t>
            </w:r>
          </w:p>
          <w:p w14:paraId="47DD6DE5" w14:textId="5E891346" w:rsidR="00CE71A3" w:rsidRPr="008E7EF8" w:rsidRDefault="00000000" w:rsidP="00C515B8">
            <w:pPr>
              <w:pStyle w:val="TableBody0"/>
            </w:pPr>
            <w:sdt>
              <w:sdtPr>
                <w:id w:val="1223492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E71A3" w:rsidRPr="008E7E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E71A3" w:rsidRPr="008E7EF8">
              <w:t xml:space="preserve"> </w:t>
            </w:r>
            <w:r w:rsidR="00914DC8" w:rsidRPr="008E7EF8">
              <w:rPr>
                <w:b/>
                <w:bCs/>
              </w:rPr>
              <w:t>education or work arrangements</w:t>
            </w:r>
          </w:p>
          <w:p w14:paraId="699F7684" w14:textId="218A878B" w:rsidR="00910D27" w:rsidRPr="008E7EF8" w:rsidRDefault="00000000" w:rsidP="00C515B8">
            <w:pPr>
              <w:pStyle w:val="TableBody0"/>
            </w:pPr>
            <w:sdt>
              <w:sdtPr>
                <w:id w:val="-345947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2290F" w:rsidRPr="008E7E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2290F" w:rsidRPr="008E7EF8">
              <w:t xml:space="preserve"> </w:t>
            </w:r>
            <w:r w:rsidR="0072290F" w:rsidRPr="008E7EF8">
              <w:rPr>
                <w:b/>
                <w:bCs/>
              </w:rPr>
              <w:t>informal supports</w:t>
            </w:r>
          </w:p>
        </w:tc>
      </w:tr>
      <w:tr w:rsidR="00E04C88" w:rsidRPr="008E7EF8" w14:paraId="51792622" w14:textId="77777777" w:rsidTr="0000079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681" w:type="dxa"/>
          </w:tcPr>
          <w:p w14:paraId="513A897B" w14:textId="12E0A395" w:rsidR="00E04C88" w:rsidRPr="008E7EF8" w:rsidRDefault="00E04C88" w:rsidP="00E04C88">
            <w:pPr>
              <w:pStyle w:val="TableBody0"/>
            </w:pPr>
            <w:r w:rsidRPr="008E7EF8">
              <w:t>When did the significant change happen?</w:t>
            </w:r>
          </w:p>
        </w:tc>
        <w:tc>
          <w:tcPr>
            <w:tcW w:w="6094" w:type="dxa"/>
          </w:tcPr>
          <w:p w14:paraId="00DFD343" w14:textId="095F929B" w:rsidR="006B112C" w:rsidRPr="008E7EF8" w:rsidRDefault="006B112C" w:rsidP="00E04C88">
            <w:pPr>
              <w:pStyle w:val="TableBody0"/>
            </w:pPr>
            <w:r w:rsidRPr="008E7EF8">
              <w:t>Please write the date.</w:t>
            </w:r>
          </w:p>
          <w:sdt>
            <w:sdtPr>
              <w:id w:val="-973751781"/>
              <w:placeholder>
                <w:docPart w:val="DefaultPlaceholder_-1854013440"/>
              </w:placeholder>
              <w:showingPlcHdr/>
              <w:text/>
            </w:sdtPr>
            <w:sdtContent>
              <w:p w14:paraId="4DB91C22" w14:textId="3A484084" w:rsidR="00E04C88" w:rsidRPr="008E7EF8" w:rsidRDefault="00407D0E" w:rsidP="00E04C88">
                <w:pPr>
                  <w:pStyle w:val="TableBody0"/>
                </w:pPr>
                <w:r w:rsidRPr="008E7EF8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9120D1" w:rsidRPr="008E7EF8" w14:paraId="47A4B28D" w14:textId="77777777" w:rsidTr="000007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681" w:type="dxa"/>
          </w:tcPr>
          <w:p w14:paraId="123C5F2F" w14:textId="77777777" w:rsidR="00854A53" w:rsidRPr="008E7EF8" w:rsidRDefault="009120D1" w:rsidP="00331A38">
            <w:pPr>
              <w:pStyle w:val="TableBody0"/>
            </w:pPr>
            <w:r w:rsidRPr="008E7EF8">
              <w:lastRenderedPageBreak/>
              <w:t>Please describe the significant and ongoing change to your</w:t>
            </w:r>
            <w:r w:rsidR="00854A53" w:rsidRPr="008E7EF8">
              <w:t>:</w:t>
            </w:r>
          </w:p>
          <w:p w14:paraId="7B21DF96" w14:textId="52AF5F23" w:rsidR="00854A53" w:rsidRPr="008E7EF8" w:rsidRDefault="00854A53" w:rsidP="00331A38">
            <w:pPr>
              <w:pStyle w:val="TableBody0"/>
            </w:pPr>
          </w:p>
        </w:tc>
        <w:tc>
          <w:tcPr>
            <w:tcW w:w="6094" w:type="dxa"/>
          </w:tcPr>
          <w:p w14:paraId="12108FBB" w14:textId="0F786EF3" w:rsidR="00854A53" w:rsidRPr="008E7EF8" w:rsidRDefault="00854A53" w:rsidP="00854A53">
            <w:pPr>
              <w:pStyle w:val="TableBody0"/>
              <w:rPr>
                <w:b/>
                <w:bCs/>
              </w:rPr>
            </w:pPr>
            <w:r w:rsidRPr="008E7EF8">
              <w:rPr>
                <w:b/>
                <w:bCs/>
              </w:rPr>
              <w:t>Functional capacity</w:t>
            </w:r>
          </w:p>
          <w:sdt>
            <w:sdtPr>
              <w:rPr>
                <w:b/>
                <w:bCs/>
              </w:rPr>
              <w:id w:val="571928683"/>
              <w:placeholder>
                <w:docPart w:val="DefaultPlaceholder_-1854013440"/>
              </w:placeholder>
              <w:showingPlcHdr/>
              <w:text/>
            </w:sdtPr>
            <w:sdtContent>
              <w:p w14:paraId="37EEA076" w14:textId="5981C7CD" w:rsidR="00D46229" w:rsidRPr="008E7EF8" w:rsidRDefault="00D46229" w:rsidP="00854A53">
                <w:pPr>
                  <w:pStyle w:val="TableBody0"/>
                  <w:rPr>
                    <w:b/>
                    <w:bCs/>
                  </w:rPr>
                </w:pPr>
                <w:r w:rsidRPr="008E7EF8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2392FB3A" w14:textId="77777777" w:rsidR="00854A53" w:rsidRPr="008E7EF8" w:rsidRDefault="000A1DF2" w:rsidP="009120D1">
            <w:pPr>
              <w:rPr>
                <w:b/>
                <w:bCs/>
              </w:rPr>
            </w:pPr>
            <w:r w:rsidRPr="008E7EF8">
              <w:rPr>
                <w:b/>
                <w:bCs/>
              </w:rPr>
              <w:t>Living arrangements</w:t>
            </w:r>
          </w:p>
          <w:sdt>
            <w:sdtPr>
              <w:id w:val="-1573587363"/>
              <w:placeholder>
                <w:docPart w:val="DefaultPlaceholder_-1854013440"/>
              </w:placeholder>
              <w:showingPlcHdr/>
              <w:text/>
            </w:sdtPr>
            <w:sdtContent>
              <w:p w14:paraId="23B8185C" w14:textId="6722CA3D" w:rsidR="000A1DF2" w:rsidRPr="008E7EF8" w:rsidRDefault="00D46229" w:rsidP="009120D1">
                <w:r w:rsidRPr="008E7EF8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053DC988" w14:textId="77777777" w:rsidR="000A1DF2" w:rsidRPr="008E7EF8" w:rsidRDefault="000A1DF2" w:rsidP="009120D1">
            <w:pPr>
              <w:rPr>
                <w:b/>
                <w:bCs/>
              </w:rPr>
            </w:pPr>
            <w:r w:rsidRPr="008E7EF8">
              <w:rPr>
                <w:b/>
                <w:bCs/>
              </w:rPr>
              <w:t>Education or work arrangements</w:t>
            </w:r>
          </w:p>
          <w:sdt>
            <w:sdtPr>
              <w:id w:val="-722214549"/>
              <w:placeholder>
                <w:docPart w:val="DefaultPlaceholder_-1854013440"/>
              </w:placeholder>
              <w:showingPlcHdr/>
              <w:text/>
            </w:sdtPr>
            <w:sdtContent>
              <w:p w14:paraId="3A6256C8" w14:textId="1990ABB4" w:rsidR="000A1DF2" w:rsidRPr="008E7EF8" w:rsidRDefault="00D46229" w:rsidP="009120D1">
                <w:r w:rsidRPr="008E7EF8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293276BA" w14:textId="77EBF2BC" w:rsidR="000A1DF2" w:rsidRPr="008E7EF8" w:rsidRDefault="00F94664" w:rsidP="009120D1">
            <w:pPr>
              <w:rPr>
                <w:b/>
                <w:bCs/>
              </w:rPr>
            </w:pPr>
            <w:r w:rsidRPr="008E7EF8">
              <w:rPr>
                <w:b/>
                <w:bCs/>
              </w:rPr>
              <w:t>I</w:t>
            </w:r>
            <w:r w:rsidR="000A1DF2" w:rsidRPr="008E7EF8">
              <w:rPr>
                <w:b/>
                <w:bCs/>
              </w:rPr>
              <w:t>nformal supports</w:t>
            </w:r>
          </w:p>
          <w:sdt>
            <w:sdtPr>
              <w:id w:val="-1247805996"/>
              <w:placeholder>
                <w:docPart w:val="DefaultPlaceholder_-1854013440"/>
              </w:placeholder>
              <w:showingPlcHdr/>
              <w:text/>
            </w:sdtPr>
            <w:sdtContent>
              <w:p w14:paraId="5D8B64BE" w14:textId="14F5C322" w:rsidR="000A1DF2" w:rsidRPr="008E7EF8" w:rsidRDefault="00D46229" w:rsidP="00C515B8">
                <w:r w:rsidRPr="008E7EF8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914DC8" w:rsidRPr="008E7EF8" w14:paraId="40F04573" w14:textId="77777777" w:rsidTr="0000079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681" w:type="dxa"/>
          </w:tcPr>
          <w:p w14:paraId="05CDFF09" w14:textId="468298FD" w:rsidR="00F173CC" w:rsidRPr="008E7EF8" w:rsidRDefault="0093773B" w:rsidP="00F41FC7">
            <w:pPr>
              <w:pStyle w:val="TableBody0"/>
            </w:pPr>
            <w:r w:rsidRPr="008E7EF8">
              <w:rPr>
                <w:b/>
                <w:bCs/>
              </w:rPr>
              <w:t>If you have selected functional capacity</w:t>
            </w:r>
            <w:r w:rsidRPr="008E7EF8">
              <w:t xml:space="preserve"> - </w:t>
            </w:r>
            <w:r w:rsidR="009860EF" w:rsidRPr="008E7EF8">
              <w:t>h</w:t>
            </w:r>
            <w:r w:rsidR="00185E50" w:rsidRPr="008E7EF8">
              <w:t>ow does the</w:t>
            </w:r>
            <w:r w:rsidR="00832A27" w:rsidRPr="008E7EF8">
              <w:t xml:space="preserve"> </w:t>
            </w:r>
            <w:r w:rsidR="00DD60EB" w:rsidRPr="008E7EF8">
              <w:t xml:space="preserve">significant and ongoing </w:t>
            </w:r>
            <w:r w:rsidR="00832A27" w:rsidRPr="008E7EF8">
              <w:t>change</w:t>
            </w:r>
            <w:r w:rsidR="00B15686" w:rsidRPr="008E7EF8">
              <w:t xml:space="preserve"> to your functional capacity</w:t>
            </w:r>
            <w:r w:rsidR="00832A27" w:rsidRPr="008E7EF8">
              <w:t xml:space="preserve"> impact your daily activities</w:t>
            </w:r>
            <w:r w:rsidR="00185E50" w:rsidRPr="008E7EF8">
              <w:t>?</w:t>
            </w:r>
          </w:p>
          <w:p w14:paraId="4FA1EB70" w14:textId="453CB23C" w:rsidR="00866F7A" w:rsidRPr="008E7EF8" w:rsidRDefault="00D770CA" w:rsidP="00F41FC7">
            <w:pPr>
              <w:pStyle w:val="TableBody0"/>
            </w:pPr>
            <w:r w:rsidRPr="008E7EF8">
              <w:t>For example, how much</w:t>
            </w:r>
            <w:r w:rsidR="00A32008" w:rsidRPr="008E7EF8">
              <w:t xml:space="preserve"> </w:t>
            </w:r>
            <w:r w:rsidR="00C54D64" w:rsidRPr="008E7EF8">
              <w:t>help</w:t>
            </w:r>
            <w:r w:rsidR="00A32008" w:rsidRPr="008E7EF8">
              <w:t xml:space="preserve"> you need with personal care, meal preparation or communication</w:t>
            </w:r>
            <w:r w:rsidR="00F173CC" w:rsidRPr="008E7EF8">
              <w:t>.</w:t>
            </w:r>
          </w:p>
        </w:tc>
        <w:tc>
          <w:tcPr>
            <w:tcW w:w="6094" w:type="dxa"/>
          </w:tcPr>
          <w:p w14:paraId="11D20401" w14:textId="6585E42F" w:rsidR="00730AD5" w:rsidRPr="008E7EF8" w:rsidRDefault="00A44F24" w:rsidP="00C515B8">
            <w:pPr>
              <w:pStyle w:val="TableBody0"/>
            </w:pPr>
            <w:r w:rsidRPr="008E7EF8">
              <w:t xml:space="preserve"> </w:t>
            </w:r>
            <w:sdt>
              <w:sdtPr>
                <w:id w:val="1396156886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2A01B7" w:rsidRPr="008E7EF8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730AD5" w:rsidRPr="008E7EF8" w14:paraId="0FAB6638" w14:textId="77777777" w:rsidTr="000007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3681" w:type="dxa"/>
          </w:tcPr>
          <w:p w14:paraId="6BEB0764" w14:textId="34D20079" w:rsidR="00730AD5" w:rsidRPr="008E7EF8" w:rsidRDefault="000766E9" w:rsidP="00A66461">
            <w:pPr>
              <w:pStyle w:val="TableBody0"/>
            </w:pPr>
            <w:r w:rsidRPr="008E7EF8">
              <w:lastRenderedPageBreak/>
              <w:t xml:space="preserve">Is the significant change in your </w:t>
            </w:r>
            <w:r w:rsidRPr="008E7EF8">
              <w:rPr>
                <w:b/>
                <w:bCs/>
              </w:rPr>
              <w:t>functional capacity</w:t>
            </w:r>
            <w:r w:rsidRPr="008E7EF8">
              <w:t xml:space="preserve"> related to a</w:t>
            </w:r>
            <w:r w:rsidR="00F41347" w:rsidRPr="008E7EF8">
              <w:t xml:space="preserve"> </w:t>
            </w:r>
            <w:r w:rsidR="001F1576" w:rsidRPr="008E7EF8">
              <w:t>n</w:t>
            </w:r>
            <w:r w:rsidR="00F41347" w:rsidRPr="008E7EF8">
              <w:t>ew</w:t>
            </w:r>
            <w:r w:rsidR="001F1576" w:rsidRPr="008E7EF8">
              <w:t xml:space="preserve"> </w:t>
            </w:r>
            <w:r w:rsidRPr="008E7EF8">
              <w:t>impairment?</w:t>
            </w:r>
          </w:p>
          <w:p w14:paraId="35F6C178" w14:textId="51B1BFAD" w:rsidR="00DB5287" w:rsidRPr="008E7EF8" w:rsidRDefault="00034B46" w:rsidP="00DB5287">
            <w:pPr>
              <w:pStyle w:val="TableBody0"/>
            </w:pPr>
            <w:r w:rsidRPr="008E7EF8">
              <w:rPr>
                <w:b/>
                <w:bCs/>
              </w:rPr>
              <w:t>Note:</w:t>
            </w:r>
            <w:r w:rsidRPr="008E7EF8">
              <w:t xml:space="preserve"> </w:t>
            </w:r>
            <w:r w:rsidR="00B31DB2" w:rsidRPr="008E7EF8">
              <w:t xml:space="preserve">If you select </w:t>
            </w:r>
            <w:r w:rsidR="00F41347" w:rsidRPr="008E7EF8">
              <w:rPr>
                <w:b/>
                <w:bCs/>
              </w:rPr>
              <w:t>Yes</w:t>
            </w:r>
            <w:r w:rsidR="00B31DB2" w:rsidRPr="008E7EF8">
              <w:t xml:space="preserve">, you need to give us evidence </w:t>
            </w:r>
            <w:r w:rsidR="008D683E" w:rsidRPr="008E7EF8">
              <w:t>to show how the new impairment</w:t>
            </w:r>
            <w:r w:rsidR="00B31DB2" w:rsidRPr="008E7EF8">
              <w:t xml:space="preserve"> </w:t>
            </w:r>
            <w:r w:rsidR="008D683E" w:rsidRPr="008E7EF8">
              <w:t xml:space="preserve">meets </w:t>
            </w:r>
            <w:r w:rsidR="00B31DB2" w:rsidRPr="008E7EF8">
              <w:t>the</w:t>
            </w:r>
            <w:r w:rsidR="00A62706" w:rsidRPr="008E7EF8">
              <w:t xml:space="preserve"> </w:t>
            </w:r>
            <w:hyperlink r:id="rId16" w:anchor="eligibility" w:history="1">
              <w:r w:rsidR="000D42C4" w:rsidRPr="008E7EF8">
                <w:rPr>
                  <w:rStyle w:val="Hyperlink"/>
                </w:rPr>
                <w:t>disability or early intervention requirements</w:t>
              </w:r>
            </w:hyperlink>
            <w:r w:rsidR="00A62706" w:rsidRPr="008E7EF8">
              <w:t>.</w:t>
            </w:r>
          </w:p>
        </w:tc>
        <w:tc>
          <w:tcPr>
            <w:tcW w:w="6094" w:type="dxa"/>
          </w:tcPr>
          <w:p w14:paraId="55E1321B" w14:textId="1842CB32" w:rsidR="00E33F0D" w:rsidRPr="008E7EF8" w:rsidRDefault="00000000" w:rsidP="00E33F0D">
            <w:pPr>
              <w:pStyle w:val="TableBody0"/>
            </w:pPr>
            <w:sdt>
              <w:sdtPr>
                <w:id w:val="-632480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766E9" w:rsidRPr="008E7EF8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0766E9" w:rsidRPr="008E7EF8">
              <w:t xml:space="preserve"> Yes –</w:t>
            </w:r>
            <w:r w:rsidR="00865207" w:rsidRPr="008E7EF8">
              <w:t xml:space="preserve"> </w:t>
            </w:r>
            <w:r w:rsidR="006B1B85" w:rsidRPr="008E7EF8">
              <w:t xml:space="preserve">this is </w:t>
            </w:r>
            <w:r w:rsidR="008276BB" w:rsidRPr="008E7EF8">
              <w:t>a new impairment for me</w:t>
            </w:r>
          </w:p>
          <w:p w14:paraId="3805C4D3" w14:textId="434DC706" w:rsidR="000766E9" w:rsidRPr="008E7EF8" w:rsidRDefault="00000000" w:rsidP="00E33F0D">
            <w:pPr>
              <w:pStyle w:val="TableBody0"/>
            </w:pPr>
            <w:sdt>
              <w:sdtPr>
                <w:id w:val="-1317801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766E9" w:rsidRPr="008E7EF8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0766E9" w:rsidRPr="008E7EF8">
              <w:t xml:space="preserve"> No</w:t>
            </w:r>
            <w:r w:rsidR="001F1576" w:rsidRPr="008E7EF8">
              <w:t xml:space="preserve"> </w:t>
            </w:r>
            <w:r w:rsidR="00E33F0D" w:rsidRPr="008E7EF8">
              <w:t>–</w:t>
            </w:r>
            <w:r w:rsidR="00BF0277" w:rsidRPr="008E7EF8">
              <w:t xml:space="preserve"> </w:t>
            </w:r>
            <w:r w:rsidR="000E36E0" w:rsidRPr="008E7EF8">
              <w:t>this</w:t>
            </w:r>
            <w:r w:rsidR="00C43F1B" w:rsidRPr="008E7EF8">
              <w:t xml:space="preserve"> relates to one or more of my impairments that I met access to the NDIS for</w:t>
            </w:r>
          </w:p>
          <w:p w14:paraId="5668DB21" w14:textId="3FED8442" w:rsidR="00C20014" w:rsidRPr="008E7EF8" w:rsidRDefault="00000000" w:rsidP="00E33F0D">
            <w:pPr>
              <w:pStyle w:val="TableBody0"/>
            </w:pPr>
            <w:sdt>
              <w:sdtPr>
                <w:id w:val="357089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0014" w:rsidRPr="008E7EF8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C20014" w:rsidRPr="008E7EF8">
              <w:t xml:space="preserve"> I’m not sure</w:t>
            </w:r>
          </w:p>
        </w:tc>
      </w:tr>
      <w:tr w:rsidR="00B77C43" w:rsidRPr="008E7EF8" w14:paraId="02954E2E" w14:textId="77777777" w:rsidTr="0000079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681" w:type="dxa"/>
          </w:tcPr>
          <w:p w14:paraId="42415908" w14:textId="10151DA8" w:rsidR="00B77C43" w:rsidRPr="008E7EF8" w:rsidRDefault="00616C46" w:rsidP="00A66461">
            <w:pPr>
              <w:pStyle w:val="TableBody0"/>
            </w:pPr>
            <w:r w:rsidRPr="008E7EF8">
              <w:t xml:space="preserve">How does this impact your ongoing </w:t>
            </w:r>
            <w:r w:rsidR="003C08BD" w:rsidRPr="008E7EF8">
              <w:t xml:space="preserve">disability </w:t>
            </w:r>
            <w:r w:rsidRPr="008E7EF8">
              <w:t>support needs</w:t>
            </w:r>
            <w:r w:rsidR="009A7965" w:rsidRPr="008E7EF8">
              <w:t xml:space="preserve"> and w</w:t>
            </w:r>
            <w:r w:rsidR="00B77C43" w:rsidRPr="008E7EF8">
              <w:t xml:space="preserve">hat </w:t>
            </w:r>
            <w:r w:rsidR="003533A6" w:rsidRPr="008E7EF8">
              <w:t xml:space="preserve">changes to your </w:t>
            </w:r>
            <w:r w:rsidR="00B77C43" w:rsidRPr="008E7EF8">
              <w:t>NDIS supports</w:t>
            </w:r>
            <w:r w:rsidR="003533A6" w:rsidRPr="008E7EF8">
              <w:t xml:space="preserve"> do you need</w:t>
            </w:r>
            <w:r w:rsidR="00B77C43" w:rsidRPr="008E7EF8">
              <w:t>?</w:t>
            </w:r>
          </w:p>
          <w:p w14:paraId="1B913AE1" w14:textId="0D7F1BE0" w:rsidR="00D00B69" w:rsidRPr="008E7EF8" w:rsidRDefault="00D00B69" w:rsidP="00A66461">
            <w:pPr>
              <w:pStyle w:val="TableBody0"/>
            </w:pPr>
            <w:r w:rsidRPr="008E7EF8">
              <w:t>This could be new NDIS supports for you or</w:t>
            </w:r>
            <w:r w:rsidR="002B0638" w:rsidRPr="008E7EF8">
              <w:t xml:space="preserve"> an increase in your existing supports.</w:t>
            </w:r>
          </w:p>
        </w:tc>
        <w:sdt>
          <w:sdtPr>
            <w:id w:val="-168183648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6094" w:type="dxa"/>
              </w:tcPr>
              <w:p w14:paraId="2D8C8349" w14:textId="139F2D36" w:rsidR="00B77C43" w:rsidRPr="008E7EF8" w:rsidRDefault="00B77C43" w:rsidP="00E33F0D">
                <w:pPr>
                  <w:pStyle w:val="TableBody0"/>
                </w:pPr>
                <w:r w:rsidRPr="008E7EF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782DF0" w:rsidRPr="008E7EF8" w14:paraId="5A04DC59" w14:textId="77777777" w:rsidTr="000007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681" w:type="dxa"/>
          </w:tcPr>
          <w:p w14:paraId="6757CC92" w14:textId="349F7231" w:rsidR="00782DF0" w:rsidRPr="008E7EF8" w:rsidRDefault="00782DF0" w:rsidP="00292C46">
            <w:pPr>
              <w:pStyle w:val="TableBody0"/>
            </w:pPr>
            <w:r w:rsidRPr="008E7EF8">
              <w:t>Have you attached the required evidence</w:t>
            </w:r>
            <w:r w:rsidR="00886732" w:rsidRPr="008E7EF8">
              <w:t xml:space="preserve"> to support your request</w:t>
            </w:r>
            <w:r w:rsidRPr="008E7EF8">
              <w:t>?</w:t>
            </w:r>
          </w:p>
          <w:p w14:paraId="298C37AB" w14:textId="7D06A329" w:rsidR="004A367A" w:rsidRPr="008E7EF8" w:rsidRDefault="0060509D" w:rsidP="00292C46">
            <w:pPr>
              <w:pStyle w:val="TableBody0"/>
            </w:pPr>
            <w:r w:rsidRPr="008E7EF8">
              <w:rPr>
                <w:b/>
                <w:bCs/>
              </w:rPr>
              <w:t>Note:</w:t>
            </w:r>
            <w:r w:rsidRPr="008E7EF8">
              <w:t xml:space="preserve"> </w:t>
            </w:r>
            <w:r w:rsidR="004A367A" w:rsidRPr="008E7EF8">
              <w:t xml:space="preserve">If you’re requesting a reassessment because of a significant and ongoing change to your </w:t>
            </w:r>
            <w:r w:rsidRPr="008E7EF8">
              <w:t xml:space="preserve">functional capacity, evidence </w:t>
            </w:r>
            <w:r w:rsidR="002625E6" w:rsidRPr="008E7EF8">
              <w:t xml:space="preserve">must come </w:t>
            </w:r>
            <w:r w:rsidRPr="008E7EF8">
              <w:t xml:space="preserve">from your treating professional. </w:t>
            </w:r>
          </w:p>
        </w:tc>
        <w:tc>
          <w:tcPr>
            <w:tcW w:w="6094" w:type="dxa"/>
          </w:tcPr>
          <w:p w14:paraId="1214461D" w14:textId="6D912C2E" w:rsidR="00782DF0" w:rsidRPr="008E7EF8" w:rsidRDefault="00000000">
            <w:pPr>
              <w:pStyle w:val="TableBody0"/>
            </w:pPr>
            <w:sdt>
              <w:sdtPr>
                <w:id w:val="-1521459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5814" w:rsidRPr="008E7E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82DF0" w:rsidRPr="008E7EF8">
              <w:t xml:space="preserve"> Yes</w:t>
            </w:r>
          </w:p>
          <w:p w14:paraId="7A3A74C6" w14:textId="3D261A6C" w:rsidR="00865C2E" w:rsidRPr="008E7EF8" w:rsidRDefault="00000000">
            <w:pPr>
              <w:pStyle w:val="TableBody0"/>
            </w:pPr>
            <w:sdt>
              <w:sdtPr>
                <w:id w:val="2111849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5814" w:rsidRPr="008E7E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65C2E" w:rsidRPr="008E7EF8">
              <w:t xml:space="preserve"> No</w:t>
            </w:r>
            <w:r w:rsidR="007B5814" w:rsidRPr="008E7EF8">
              <w:t xml:space="preserve"> –</w:t>
            </w:r>
            <w:r w:rsidR="00865C2E" w:rsidRPr="008E7EF8">
              <w:t xml:space="preserve"> Please tell us why you haven’t </w:t>
            </w:r>
            <w:r w:rsidR="007B5814" w:rsidRPr="008E7EF8">
              <w:t xml:space="preserve">given us evidence </w:t>
            </w:r>
            <w:r w:rsidR="0025446F" w:rsidRPr="008E7EF8">
              <w:t>about your significant and ongoing change:</w:t>
            </w:r>
          </w:p>
          <w:sdt>
            <w:sdtPr>
              <w:id w:val="-497963168"/>
              <w:placeholder>
                <w:docPart w:val="DefaultPlaceholder_-1854013440"/>
              </w:placeholder>
              <w:showingPlcHdr/>
              <w:text/>
            </w:sdtPr>
            <w:sdtContent>
              <w:p w14:paraId="2DA6F266" w14:textId="77777777" w:rsidR="007B5814" w:rsidRPr="008E7EF8" w:rsidRDefault="007B5814">
                <w:pPr>
                  <w:pStyle w:val="TableBody0"/>
                </w:pPr>
                <w:r w:rsidRPr="008E7EF8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1E05821F" w14:textId="77777777" w:rsidR="0046532C" w:rsidRPr="008E7EF8" w:rsidRDefault="0046532C">
            <w:pPr>
              <w:pStyle w:val="TableBody0"/>
              <w:rPr>
                <w:b/>
                <w:bCs/>
              </w:rPr>
            </w:pPr>
          </w:p>
          <w:p w14:paraId="03406F92" w14:textId="6865A205" w:rsidR="00A5025B" w:rsidRPr="008E7EF8" w:rsidRDefault="004215C4">
            <w:pPr>
              <w:pStyle w:val="TableBody0"/>
            </w:pPr>
            <w:r w:rsidRPr="008E7EF8">
              <w:rPr>
                <w:b/>
                <w:bCs/>
              </w:rPr>
              <w:t>Note:</w:t>
            </w:r>
            <w:r w:rsidRPr="008E7EF8">
              <w:t xml:space="preserve"> </w:t>
            </w:r>
            <w:r w:rsidR="002C5CFB" w:rsidRPr="008E7EF8">
              <w:t>w</w:t>
            </w:r>
            <w:r w:rsidR="00A5025B" w:rsidRPr="008E7EF8">
              <w:t>e can</w:t>
            </w:r>
            <w:r w:rsidR="00272927" w:rsidRPr="008E7EF8">
              <w:t xml:space="preserve">’t </w:t>
            </w:r>
            <w:proofErr w:type="gramStart"/>
            <w:r w:rsidR="00272927" w:rsidRPr="008E7EF8">
              <w:t>make a decision</w:t>
            </w:r>
            <w:proofErr w:type="gramEnd"/>
            <w:r w:rsidR="00272927" w:rsidRPr="008E7EF8">
              <w:t xml:space="preserve"> </w:t>
            </w:r>
            <w:r w:rsidR="001B5691" w:rsidRPr="008E7EF8">
              <w:t>on</w:t>
            </w:r>
            <w:r w:rsidR="00272927" w:rsidRPr="008E7EF8">
              <w:t xml:space="preserve"> your plan reassessment request unless we have the required evidence.</w:t>
            </w:r>
          </w:p>
        </w:tc>
      </w:tr>
    </w:tbl>
    <w:p w14:paraId="1F057E43" w14:textId="73135105" w:rsidR="00E43E7E" w:rsidRPr="008E7EF8" w:rsidRDefault="00E43E7E" w:rsidP="00D657AF">
      <w:bookmarkStart w:id="16" w:name="_Part_E:_You"/>
      <w:bookmarkStart w:id="17" w:name="_Part_F:_I"/>
      <w:bookmarkStart w:id="18" w:name="_Your_plan_management"/>
      <w:bookmarkStart w:id="19" w:name="_Part_F:_Your"/>
      <w:bookmarkStart w:id="20" w:name="_Part_H:_I"/>
      <w:bookmarkEnd w:id="16"/>
      <w:bookmarkEnd w:id="17"/>
      <w:bookmarkEnd w:id="18"/>
      <w:bookmarkEnd w:id="19"/>
      <w:bookmarkEnd w:id="20"/>
    </w:p>
    <w:p w14:paraId="47182FB7" w14:textId="77777777" w:rsidR="00E43E7E" w:rsidRPr="008E7EF8" w:rsidRDefault="00E43E7E">
      <w:pPr>
        <w:spacing w:before="120" w:after="120" w:line="288" w:lineRule="auto"/>
      </w:pPr>
      <w:r w:rsidRPr="008E7EF8">
        <w:br w:type="page"/>
      </w:r>
    </w:p>
    <w:p w14:paraId="69103965" w14:textId="3C3AF116" w:rsidR="001C6734" w:rsidRPr="008E7EF8" w:rsidRDefault="001C6734" w:rsidP="00C159D9">
      <w:pPr>
        <w:pStyle w:val="Heading2"/>
      </w:pPr>
      <w:r w:rsidRPr="008E7EF8">
        <w:lastRenderedPageBreak/>
        <w:t xml:space="preserve">Part </w:t>
      </w:r>
      <w:r w:rsidR="00655D50" w:rsidRPr="008E7EF8">
        <w:t>D</w:t>
      </w:r>
      <w:r w:rsidRPr="008E7EF8">
        <w:t>: Your declaration</w:t>
      </w:r>
    </w:p>
    <w:p w14:paraId="2E76D3C6" w14:textId="77777777" w:rsidR="001C6734" w:rsidRPr="008E7EF8" w:rsidRDefault="001C6734" w:rsidP="00B63119">
      <w:r w:rsidRPr="008E7EF8">
        <w:t>I confirm that the information provided in this form is complete and correct.</w:t>
      </w:r>
    </w:p>
    <w:p w14:paraId="1FA724FA" w14:textId="77777777" w:rsidR="001C6734" w:rsidRPr="008E7EF8" w:rsidRDefault="001C6734" w:rsidP="00B63119">
      <w:r w:rsidRPr="008E7EF8">
        <w:t>I understand that:</w:t>
      </w:r>
    </w:p>
    <w:p w14:paraId="6A4260B0" w14:textId="77777777" w:rsidR="001C6734" w:rsidRPr="008E7EF8" w:rsidRDefault="001C6734" w:rsidP="00000791">
      <w:pPr>
        <w:pStyle w:val="ListBullet"/>
      </w:pPr>
      <w:r w:rsidRPr="008E7EF8">
        <w:t>giving false or misleading information is a serious offence</w:t>
      </w:r>
    </w:p>
    <w:p w14:paraId="0F841FED" w14:textId="261F4DDD" w:rsidR="001C6734" w:rsidRPr="008E7EF8" w:rsidRDefault="001C6734" w:rsidP="00000791">
      <w:pPr>
        <w:pStyle w:val="ListBullet"/>
      </w:pPr>
      <w:r w:rsidRPr="008E7EF8">
        <w:t>this information is protected by law and can only be given to someone else where Commonwealth law allows, or requires it, or where I give permission.</w:t>
      </w:r>
    </w:p>
    <w:p w14:paraId="795BE51C" w14:textId="51854F38" w:rsidR="001C6734" w:rsidRPr="008E7EF8" w:rsidRDefault="00781235" w:rsidP="00575144">
      <w:r w:rsidRPr="008E7EF8">
        <w:t>Please sign below.</w:t>
      </w:r>
    </w:p>
    <w:tbl>
      <w:tblPr>
        <w:tblStyle w:val="NDISTable1"/>
        <w:tblW w:w="5421" w:type="pct"/>
        <w:tblLook w:val="0420" w:firstRow="1" w:lastRow="0" w:firstColumn="0" w:lastColumn="0" w:noHBand="0" w:noVBand="1"/>
      </w:tblPr>
      <w:tblGrid>
        <w:gridCol w:w="4887"/>
        <w:gridCol w:w="4888"/>
      </w:tblGrid>
      <w:tr w:rsidR="00A5776F" w:rsidRPr="008E7EF8" w14:paraId="643BFB75" w14:textId="77777777" w:rsidTr="00D15F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887" w:type="dxa"/>
          </w:tcPr>
          <w:p w14:paraId="34E6E483" w14:textId="77777777" w:rsidR="00A5776F" w:rsidRPr="008E7EF8" w:rsidRDefault="00A5776F" w:rsidP="00292C46">
            <w:pPr>
              <w:pStyle w:val="TableBody0"/>
            </w:pPr>
            <w:r w:rsidRPr="008E7EF8">
              <w:rPr>
                <w:color w:val="FFFFFF"/>
              </w:rPr>
              <w:t>Question</w:t>
            </w:r>
          </w:p>
        </w:tc>
        <w:tc>
          <w:tcPr>
            <w:tcW w:w="4888" w:type="dxa"/>
          </w:tcPr>
          <w:p w14:paraId="18D9526E" w14:textId="77777777" w:rsidR="00A5776F" w:rsidRPr="008E7EF8" w:rsidRDefault="00A5776F" w:rsidP="00292C46">
            <w:pPr>
              <w:pStyle w:val="TableBody0"/>
            </w:pPr>
            <w:r w:rsidRPr="008E7EF8">
              <w:rPr>
                <w:color w:val="FFFFFF"/>
              </w:rPr>
              <w:t>Answer</w:t>
            </w:r>
          </w:p>
        </w:tc>
      </w:tr>
      <w:tr w:rsidR="00A5776F" w:rsidRPr="008E7EF8" w14:paraId="56951043" w14:textId="77777777" w:rsidTr="00292C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887" w:type="dxa"/>
          </w:tcPr>
          <w:p w14:paraId="6C2AABDD" w14:textId="77777777" w:rsidR="00A5776F" w:rsidRPr="008E7EF8" w:rsidRDefault="00A5776F" w:rsidP="00292C46">
            <w:pPr>
              <w:pStyle w:val="TableBody0"/>
            </w:pPr>
            <w:r w:rsidRPr="008E7EF8">
              <w:t>Full name</w:t>
            </w:r>
          </w:p>
        </w:tc>
        <w:sdt>
          <w:sdtPr>
            <w:id w:val="-1941595599"/>
            <w:placeholder>
              <w:docPart w:val="45C294E3CE2942FBA8B8DBEB6AB988E5"/>
            </w:placeholder>
            <w:showingPlcHdr/>
          </w:sdtPr>
          <w:sdtContent>
            <w:tc>
              <w:tcPr>
                <w:tcW w:w="4888" w:type="dxa"/>
              </w:tcPr>
              <w:p w14:paraId="3C1040DC" w14:textId="77777777" w:rsidR="00A5776F" w:rsidRPr="008E7EF8" w:rsidRDefault="00A5776F" w:rsidP="00292C46">
                <w:pPr>
                  <w:pStyle w:val="TableBody0"/>
                </w:pPr>
                <w:r w:rsidRPr="008E7EF8">
                  <w:t>Click or tap here to enter text.</w:t>
                </w:r>
              </w:p>
            </w:tc>
          </w:sdtContent>
        </w:sdt>
      </w:tr>
      <w:tr w:rsidR="00A5776F" w:rsidRPr="008E7EF8" w14:paraId="02B9A85C" w14:textId="77777777" w:rsidTr="00292C4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887" w:type="dxa"/>
          </w:tcPr>
          <w:p w14:paraId="2F9DBA19" w14:textId="0971A66C" w:rsidR="00A5776F" w:rsidRPr="008E7EF8" w:rsidRDefault="00A5776F" w:rsidP="00292C46">
            <w:pPr>
              <w:pStyle w:val="TableBody0"/>
            </w:pPr>
            <w:r w:rsidRPr="008E7EF8">
              <w:t>Signature</w:t>
            </w:r>
          </w:p>
        </w:tc>
        <w:sdt>
          <w:sdtPr>
            <w:id w:val="1567379669"/>
            <w:placeholder>
              <w:docPart w:val="4D57EAAC3AA841A5BBF2AA252A7CACBE"/>
            </w:placeholder>
            <w:showingPlcHdr/>
          </w:sdtPr>
          <w:sdtContent>
            <w:tc>
              <w:tcPr>
                <w:tcW w:w="4888" w:type="dxa"/>
              </w:tcPr>
              <w:p w14:paraId="50F9302A" w14:textId="25FCE274" w:rsidR="00A5776F" w:rsidRPr="008E7EF8" w:rsidRDefault="00A5776F" w:rsidP="00292C46">
                <w:pPr>
                  <w:pStyle w:val="TableBody0"/>
                </w:pPr>
                <w:r w:rsidRPr="008E7EF8">
                  <w:t>Click or tap here to enter text.</w:t>
                </w:r>
              </w:p>
            </w:tc>
          </w:sdtContent>
        </w:sdt>
      </w:tr>
      <w:tr w:rsidR="00A5776F" w:rsidRPr="008E7EF8" w14:paraId="3F804834" w14:textId="77777777" w:rsidTr="00292C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887" w:type="dxa"/>
          </w:tcPr>
          <w:p w14:paraId="277C7085" w14:textId="6CCEBACA" w:rsidR="00A5776F" w:rsidRPr="008E7EF8" w:rsidRDefault="00A5776F" w:rsidP="00292C46">
            <w:pPr>
              <w:pStyle w:val="TableBody0"/>
            </w:pPr>
            <w:r w:rsidRPr="008E7EF8">
              <w:t>Date</w:t>
            </w:r>
          </w:p>
        </w:tc>
        <w:tc>
          <w:tcPr>
            <w:tcW w:w="4888" w:type="dxa"/>
          </w:tcPr>
          <w:p w14:paraId="6BF56067" w14:textId="5FDFDB1D" w:rsidR="00A5776F" w:rsidRPr="008E7EF8" w:rsidRDefault="00000000" w:rsidP="00292C46">
            <w:pPr>
              <w:pStyle w:val="TableBody0"/>
            </w:pPr>
            <w:sdt>
              <w:sdtPr>
                <w:id w:val="341046777"/>
                <w:placeholder>
                  <w:docPart w:val="00ADA41F362144FC8FBEB26E643C5F62"/>
                </w:placeholder>
                <w:showingPlcHdr/>
                <w:date>
                  <w:dateFormat w:val="d/MM/yyyy"/>
                  <w:lid w:val="en-AU"/>
                  <w:storeMappedDataAs w:val="dateTime"/>
                  <w:calendar w:val="gregorian"/>
                </w:date>
              </w:sdtPr>
              <w:sdtContent>
                <w:r w:rsidR="00A5776F" w:rsidRPr="008E7EF8">
                  <w:t>Click or tap to enter a date.</w:t>
                </w:r>
              </w:sdtContent>
            </w:sdt>
          </w:p>
        </w:tc>
      </w:tr>
    </w:tbl>
    <w:p w14:paraId="1123D170" w14:textId="023CF8E8" w:rsidR="00B93085" w:rsidRPr="008E7EF8" w:rsidRDefault="00E806DF" w:rsidP="00C515B8">
      <w:pPr>
        <w:rPr>
          <w:bCs/>
          <w:iCs/>
        </w:rPr>
      </w:pPr>
      <w:r w:rsidRPr="008E7EF8">
        <w:rPr>
          <w:bCs/>
          <w:iCs/>
        </w:rPr>
        <w:t xml:space="preserve">Learn about how we protect your </w:t>
      </w:r>
      <w:hyperlink r:id="rId17" w:history="1">
        <w:r w:rsidRPr="008E7EF8">
          <w:rPr>
            <w:rStyle w:val="Hyperlink"/>
            <w:bCs/>
            <w:iCs/>
          </w:rPr>
          <w:t>privacy and information</w:t>
        </w:r>
      </w:hyperlink>
      <w:r w:rsidRPr="008E7EF8">
        <w:rPr>
          <w:bCs/>
          <w:iCs/>
        </w:rPr>
        <w:t xml:space="preserve"> on our website.</w:t>
      </w:r>
    </w:p>
    <w:p w14:paraId="54EC7645" w14:textId="24267E4E" w:rsidR="002002A9" w:rsidRPr="008E7EF8" w:rsidRDefault="002002A9" w:rsidP="002002A9">
      <w:pPr>
        <w:pStyle w:val="Heading2"/>
        <w:spacing w:before="480"/>
      </w:pPr>
      <w:r w:rsidRPr="008E7EF8">
        <w:t>Next Steps</w:t>
      </w:r>
    </w:p>
    <w:p w14:paraId="0E821A4C" w14:textId="77777777" w:rsidR="002002A9" w:rsidRPr="008E7EF8" w:rsidRDefault="002002A9" w:rsidP="002002A9">
      <w:pPr>
        <w:rPr>
          <w:bCs/>
          <w:iCs/>
        </w:rPr>
      </w:pPr>
      <w:r w:rsidRPr="008E7EF8">
        <w:rPr>
          <w:bCs/>
          <w:iCs/>
        </w:rPr>
        <w:t>When we receive your form, we’ll:</w:t>
      </w:r>
    </w:p>
    <w:p w14:paraId="3037984C" w14:textId="3E13639F" w:rsidR="002002A9" w:rsidRPr="008E7EF8" w:rsidRDefault="002002A9" w:rsidP="00000791">
      <w:pPr>
        <w:pStyle w:val="ListBullet"/>
      </w:pPr>
      <w:r w:rsidRPr="008E7EF8">
        <w:t xml:space="preserve">check we have the information </w:t>
      </w:r>
      <w:r w:rsidR="00CC059C" w:rsidRPr="008E7EF8">
        <w:t xml:space="preserve">and evidence </w:t>
      </w:r>
      <w:r w:rsidRPr="008E7EF8">
        <w:t>we need to make our decision. If we don’t have enough information, we’ll contact you to let you know</w:t>
      </w:r>
    </w:p>
    <w:p w14:paraId="5FDA6869" w14:textId="1BA16EF7" w:rsidR="002002A9" w:rsidRPr="008E7EF8" w:rsidRDefault="002002A9" w:rsidP="00000791">
      <w:pPr>
        <w:pStyle w:val="ListBullet"/>
      </w:pPr>
      <w:r w:rsidRPr="008E7EF8">
        <w:t xml:space="preserve">if we agree to your </w:t>
      </w:r>
      <w:r w:rsidR="00994FB9" w:rsidRPr="008E7EF8">
        <w:t xml:space="preserve">plan </w:t>
      </w:r>
      <w:r w:rsidR="002D47C2" w:rsidRPr="008E7EF8">
        <w:t xml:space="preserve">reassessment </w:t>
      </w:r>
      <w:r w:rsidRPr="008E7EF8">
        <w:t xml:space="preserve">request, we’ll work with you to </w:t>
      </w:r>
      <w:r w:rsidR="00994FB9" w:rsidRPr="008E7EF8">
        <w:t>reassess your plan</w:t>
      </w:r>
      <w:r w:rsidR="00FE6DEB" w:rsidRPr="008E7EF8">
        <w:t>.</w:t>
      </w:r>
    </w:p>
    <w:p w14:paraId="6FF08411" w14:textId="304F3A93" w:rsidR="00C401AF" w:rsidRPr="00CA0E75" w:rsidRDefault="00557179" w:rsidP="001C6734">
      <w:pPr>
        <w:rPr>
          <w:bCs/>
          <w:iCs/>
        </w:rPr>
      </w:pPr>
      <w:r w:rsidRPr="008E7EF8">
        <w:rPr>
          <w:rStyle w:val="Emphasis"/>
          <w:b w:val="0"/>
          <w:bCs/>
          <w:color w:val="auto"/>
        </w:rPr>
        <w:t>W</w:t>
      </w:r>
      <w:r w:rsidR="002002A9" w:rsidRPr="008E7EF8">
        <w:rPr>
          <w:rStyle w:val="Emphasis"/>
          <w:b w:val="0"/>
          <w:bCs/>
          <w:color w:val="auto"/>
        </w:rPr>
        <w:t xml:space="preserve">e need to </w:t>
      </w:r>
      <w:proofErr w:type="gramStart"/>
      <w:r w:rsidR="002002A9" w:rsidRPr="008E7EF8">
        <w:t xml:space="preserve">make a </w:t>
      </w:r>
      <w:r w:rsidR="00B2436D" w:rsidRPr="008E7EF8">
        <w:t>p</w:t>
      </w:r>
      <w:r w:rsidRPr="008E7EF8">
        <w:t>lan</w:t>
      </w:r>
      <w:proofErr w:type="gramEnd"/>
      <w:r w:rsidRPr="008E7EF8">
        <w:t xml:space="preserve"> reassessment </w:t>
      </w:r>
      <w:r w:rsidR="002002A9" w:rsidRPr="008E7EF8">
        <w:t xml:space="preserve">decision within </w:t>
      </w:r>
      <w:r w:rsidR="002002A9" w:rsidRPr="008E7EF8">
        <w:rPr>
          <w:rStyle w:val="Emphasis"/>
          <w:color w:val="auto"/>
        </w:rPr>
        <w:t xml:space="preserve">90 days </w:t>
      </w:r>
      <w:r w:rsidR="002002A9" w:rsidRPr="008E7EF8">
        <w:rPr>
          <w:rStyle w:val="Emphasis"/>
          <w:b w:val="0"/>
          <w:bCs/>
          <w:color w:val="auto"/>
        </w:rPr>
        <w:t xml:space="preserve">of receiving a valid request. To learn more about the requirements for a valid plan change request, </w:t>
      </w:r>
      <w:r w:rsidR="002002A9" w:rsidRPr="008E7EF8">
        <w:t xml:space="preserve">go to </w:t>
      </w:r>
      <w:hyperlink r:id="rId18" w:anchor="plan-reassessments" w:history="1">
        <w:r w:rsidR="0079641A" w:rsidRPr="008E7EF8">
          <w:rPr>
            <w:rStyle w:val="Hyperlink"/>
          </w:rPr>
          <w:t>Our Guideline – Plan reassessments</w:t>
        </w:r>
      </w:hyperlink>
      <w:r w:rsidR="0079641A" w:rsidRPr="008E7EF8">
        <w:t>.</w:t>
      </w:r>
      <w:r w:rsidR="00AD2D70" w:rsidRPr="008E7EF8">
        <w:t xml:space="preserve"> </w:t>
      </w:r>
      <w:r w:rsidR="002002A9" w:rsidRPr="008E7EF8">
        <w:rPr>
          <w:bCs/>
          <w:iCs/>
        </w:rPr>
        <w:t xml:space="preserve">When we </w:t>
      </w:r>
      <w:proofErr w:type="gramStart"/>
      <w:r w:rsidR="002002A9" w:rsidRPr="008E7EF8">
        <w:rPr>
          <w:bCs/>
          <w:iCs/>
        </w:rPr>
        <w:t>make a decision</w:t>
      </w:r>
      <w:proofErr w:type="gramEnd"/>
      <w:r w:rsidR="002002A9" w:rsidRPr="008E7EF8">
        <w:rPr>
          <w:bCs/>
          <w:iCs/>
        </w:rPr>
        <w:t>, we’ll let you know in writing.</w:t>
      </w:r>
      <w:bookmarkEnd w:id="0"/>
    </w:p>
    <w:sectPr w:rsidR="00C401AF" w:rsidRPr="00CA0E75" w:rsidSect="000003AB">
      <w:headerReference w:type="even" r:id="rId19"/>
      <w:footerReference w:type="even" r:id="rId20"/>
      <w:footerReference w:type="default" r:id="rId21"/>
      <w:headerReference w:type="first" r:id="rId22"/>
      <w:footerReference w:type="first" r:id="rId23"/>
      <w:pgSz w:w="11906" w:h="16838" w:code="9"/>
      <w:pgMar w:top="1701" w:right="1440" w:bottom="1701" w:left="1440" w:header="567" w:footer="36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A4EBF6" w14:textId="77777777" w:rsidR="00485EE8" w:rsidRDefault="00485EE8" w:rsidP="005C7C78">
      <w:r>
        <w:separator/>
      </w:r>
    </w:p>
    <w:p w14:paraId="24FD3946" w14:textId="77777777" w:rsidR="00485EE8" w:rsidRDefault="00485EE8" w:rsidP="005C7C78"/>
    <w:p w14:paraId="218B047A" w14:textId="77777777" w:rsidR="00485EE8" w:rsidRDefault="00485EE8" w:rsidP="005C7C78"/>
    <w:p w14:paraId="6D379230" w14:textId="77777777" w:rsidR="00485EE8" w:rsidRDefault="00485EE8" w:rsidP="005C7C78"/>
    <w:p w14:paraId="07F01B6D" w14:textId="77777777" w:rsidR="00485EE8" w:rsidRDefault="00485EE8" w:rsidP="005C7C78"/>
    <w:p w14:paraId="2158CBF0" w14:textId="77777777" w:rsidR="00485EE8" w:rsidRDefault="00485EE8" w:rsidP="005C7C78"/>
    <w:p w14:paraId="66947786" w14:textId="77777777" w:rsidR="00485EE8" w:rsidRDefault="00485EE8" w:rsidP="005C7C78"/>
    <w:p w14:paraId="68BA3881" w14:textId="77777777" w:rsidR="00485EE8" w:rsidRDefault="00485EE8" w:rsidP="005C7C78"/>
    <w:p w14:paraId="4B168B1F" w14:textId="77777777" w:rsidR="00485EE8" w:rsidRDefault="00485EE8" w:rsidP="005C7C78"/>
    <w:p w14:paraId="3AE4116F" w14:textId="77777777" w:rsidR="00485EE8" w:rsidRDefault="00485EE8" w:rsidP="005C7C78"/>
    <w:p w14:paraId="5A7D9BC0" w14:textId="77777777" w:rsidR="00485EE8" w:rsidRDefault="00485EE8"/>
  </w:endnote>
  <w:endnote w:type="continuationSeparator" w:id="0">
    <w:p w14:paraId="157C566D" w14:textId="77777777" w:rsidR="00485EE8" w:rsidRDefault="00485EE8" w:rsidP="005C7C78">
      <w:r>
        <w:continuationSeparator/>
      </w:r>
    </w:p>
    <w:p w14:paraId="5E0C4520" w14:textId="77777777" w:rsidR="00485EE8" w:rsidRDefault="00485EE8" w:rsidP="005C7C78"/>
    <w:p w14:paraId="17C4B8F0" w14:textId="77777777" w:rsidR="00485EE8" w:rsidRDefault="00485EE8" w:rsidP="005C7C78"/>
    <w:p w14:paraId="70F7A0A2" w14:textId="77777777" w:rsidR="00485EE8" w:rsidRDefault="00485EE8" w:rsidP="005C7C78"/>
    <w:p w14:paraId="66DA51B3" w14:textId="77777777" w:rsidR="00485EE8" w:rsidRDefault="00485EE8" w:rsidP="005C7C78"/>
    <w:p w14:paraId="607D1AC4" w14:textId="77777777" w:rsidR="00485EE8" w:rsidRDefault="00485EE8" w:rsidP="005C7C78"/>
    <w:p w14:paraId="3A78A9C5" w14:textId="77777777" w:rsidR="00485EE8" w:rsidRDefault="00485EE8" w:rsidP="005C7C78"/>
    <w:p w14:paraId="4215B8DE" w14:textId="77777777" w:rsidR="00485EE8" w:rsidRDefault="00485EE8" w:rsidP="005C7C78"/>
    <w:p w14:paraId="5661EF5E" w14:textId="77777777" w:rsidR="00485EE8" w:rsidRDefault="00485EE8" w:rsidP="005C7C78"/>
    <w:p w14:paraId="0628D75F" w14:textId="77777777" w:rsidR="00485EE8" w:rsidRDefault="00485EE8" w:rsidP="005C7C78"/>
    <w:p w14:paraId="67DB1267" w14:textId="77777777" w:rsidR="00485EE8" w:rsidRDefault="00485EE8"/>
  </w:endnote>
  <w:endnote w:type="continuationNotice" w:id="1">
    <w:p w14:paraId="60EAE9B1" w14:textId="77777777" w:rsidR="00485EE8" w:rsidRDefault="00485EE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SMePro">
    <w:altName w:val="Calibri"/>
    <w:panose1 w:val="00000000000000000000"/>
    <w:charset w:val="00"/>
    <w:family w:val="roman"/>
    <w:notTrueType/>
    <w:pitch w:val="default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(Body CS)">
    <w:altName w:val="Times New Roman"/>
    <w:charset w:val="00"/>
    <w:family w:val="roman"/>
    <w:pitch w:val="default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Me-Bold">
    <w:altName w:val="Cambria"/>
    <w:panose1 w:val="00000000000000000000"/>
    <w:charset w:val="4D"/>
    <w:family w:val="auto"/>
    <w:notTrueType/>
    <w:pitch w:val="variable"/>
    <w:sig w:usb0="800000AF" w:usb1="4000204A" w:usb2="00000000" w:usb3="00000000" w:csb0="0000009B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401223638"/>
      <w:docPartObj>
        <w:docPartGallery w:val="Page Numbers (Bottom of Page)"/>
        <w:docPartUnique/>
      </w:docPartObj>
    </w:sdtPr>
    <w:sdtContent>
      <w:p w14:paraId="6A6E529D" w14:textId="77777777" w:rsidR="002B27DE" w:rsidRDefault="002B27DE" w:rsidP="0008609C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56437C4" w14:textId="77777777" w:rsidR="008D4B76" w:rsidRDefault="008D4B76" w:rsidP="0008609C">
    <w:pPr>
      <w:pStyle w:val="Footer"/>
    </w:pPr>
  </w:p>
  <w:p w14:paraId="10BC0ECE" w14:textId="77777777" w:rsidR="00AA6762" w:rsidRDefault="00AA6762" w:rsidP="005C7C78"/>
  <w:p w14:paraId="1990BBF2" w14:textId="77777777" w:rsidR="00AA6762" w:rsidRDefault="00AA6762" w:rsidP="005C7C78"/>
  <w:p w14:paraId="6086F4D9" w14:textId="77777777" w:rsidR="00A71751" w:rsidRDefault="00A71751" w:rsidP="005C7C78"/>
  <w:p w14:paraId="346C230B" w14:textId="77777777" w:rsidR="00A71751" w:rsidRDefault="00A71751" w:rsidP="005C7C78"/>
  <w:p w14:paraId="33891A4A" w14:textId="77777777" w:rsidR="00A71751" w:rsidRDefault="00A71751" w:rsidP="005C7C78"/>
  <w:p w14:paraId="2DC252B0" w14:textId="77777777" w:rsidR="00A71751" w:rsidRDefault="00A71751" w:rsidP="005C7C78"/>
  <w:p w14:paraId="12EB008F" w14:textId="77777777" w:rsidR="00F163E0" w:rsidRDefault="00F163E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526686530"/>
      <w:docPartObj>
        <w:docPartGallery w:val="Page Numbers (Bottom of Page)"/>
        <w:docPartUnique/>
      </w:docPartObj>
    </w:sdtPr>
    <w:sdtContent>
      <w:p w14:paraId="32EB4DC5" w14:textId="77777777" w:rsidR="00A71751" w:rsidRPr="0008609C" w:rsidRDefault="00E517CA" w:rsidP="000003AB">
        <w:pPr>
          <w:pStyle w:val="Footer"/>
          <w:tabs>
            <w:tab w:val="clear" w:pos="4513"/>
            <w:tab w:val="center" w:pos="4536"/>
          </w:tabs>
          <w:spacing w:after="200"/>
        </w:pPr>
        <w:r w:rsidRPr="0008609C">
          <w:t>ndis.gov.a</w:t>
        </w:r>
        <w:r w:rsidR="00C22A9B">
          <w:t>u</w:t>
        </w:r>
        <w:r w:rsidR="00CE7C64" w:rsidRPr="00CE7C64">
          <w:t xml:space="preserve"> </w:t>
        </w:r>
        <w:r w:rsidR="00CE7C64" w:rsidRPr="00965145">
          <w:tab/>
        </w:r>
        <w:r w:rsidRPr="0008609C">
          <w:tab/>
        </w:r>
        <w:r w:rsidRPr="0008609C">
          <w:rPr>
            <w:rStyle w:val="PageNumber"/>
          </w:rPr>
          <w:fldChar w:fldCharType="begin"/>
        </w:r>
        <w:r w:rsidRPr="0008609C">
          <w:rPr>
            <w:rStyle w:val="PageNumber"/>
          </w:rPr>
          <w:instrText xml:space="preserve"> PAGE </w:instrText>
        </w:r>
        <w:r w:rsidRPr="0008609C">
          <w:rPr>
            <w:rStyle w:val="PageNumber"/>
          </w:rPr>
          <w:fldChar w:fldCharType="separate"/>
        </w:r>
        <w:r>
          <w:rPr>
            <w:rStyle w:val="PageNumber"/>
          </w:rPr>
          <w:t>1</w:t>
        </w:r>
        <w:r w:rsidRPr="0008609C">
          <w:rPr>
            <w:rStyle w:val="PageNumber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2118095445"/>
      <w:docPartObj>
        <w:docPartGallery w:val="Page Numbers (Bottom of Page)"/>
        <w:docPartUnique/>
      </w:docPartObj>
    </w:sdtPr>
    <w:sdtContent>
      <w:p w14:paraId="709C7344" w14:textId="77777777" w:rsidR="00FB6E6D" w:rsidRPr="0008609C" w:rsidRDefault="00E517CA" w:rsidP="00E517CA">
        <w:pPr>
          <w:pStyle w:val="Footer"/>
          <w:tabs>
            <w:tab w:val="clear" w:pos="4513"/>
          </w:tabs>
          <w:spacing w:after="200"/>
          <w:rPr>
            <w:rStyle w:val="PageNumber"/>
          </w:rPr>
        </w:pPr>
        <w:r w:rsidRPr="0008609C">
          <w:t>ndis.gov.a</w:t>
        </w:r>
        <w:r w:rsidR="004A0C19">
          <w:t>u</w:t>
        </w:r>
        <w:r w:rsidRPr="0008609C">
          <w:tab/>
        </w:r>
        <w:r w:rsidRPr="0008609C">
          <w:rPr>
            <w:rStyle w:val="PageNumber"/>
          </w:rPr>
          <w:fldChar w:fldCharType="begin"/>
        </w:r>
        <w:r w:rsidRPr="0008609C">
          <w:rPr>
            <w:rStyle w:val="PageNumber"/>
          </w:rPr>
          <w:instrText xml:space="preserve"> PAGE </w:instrText>
        </w:r>
        <w:r w:rsidRPr="0008609C">
          <w:rPr>
            <w:rStyle w:val="PageNumber"/>
          </w:rPr>
          <w:fldChar w:fldCharType="separate"/>
        </w:r>
        <w:r>
          <w:rPr>
            <w:rStyle w:val="PageNumber"/>
          </w:rPr>
          <w:t>1</w:t>
        </w:r>
        <w:r w:rsidRPr="0008609C">
          <w:rPr>
            <w:rStyle w:val="PageNumber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CEB59A" w14:textId="77777777" w:rsidR="00485EE8" w:rsidRDefault="00485EE8" w:rsidP="005C7C78">
      <w:r>
        <w:separator/>
      </w:r>
    </w:p>
  </w:footnote>
  <w:footnote w:type="continuationSeparator" w:id="0">
    <w:p w14:paraId="79A0C332" w14:textId="77777777" w:rsidR="00485EE8" w:rsidRDefault="00485EE8" w:rsidP="005C7C78">
      <w:r>
        <w:continuationSeparator/>
      </w:r>
    </w:p>
    <w:p w14:paraId="276D58BD" w14:textId="77777777" w:rsidR="00485EE8" w:rsidRDefault="00485EE8" w:rsidP="005C7C78"/>
    <w:p w14:paraId="28F22301" w14:textId="77777777" w:rsidR="00485EE8" w:rsidRDefault="00485EE8" w:rsidP="005C7C78"/>
    <w:p w14:paraId="6C3596C2" w14:textId="77777777" w:rsidR="00485EE8" w:rsidRDefault="00485EE8" w:rsidP="005C7C78"/>
    <w:p w14:paraId="5EE56F8F" w14:textId="77777777" w:rsidR="00485EE8" w:rsidRDefault="00485EE8" w:rsidP="005C7C78"/>
    <w:p w14:paraId="22F5AE1F" w14:textId="77777777" w:rsidR="00485EE8" w:rsidRDefault="00485EE8" w:rsidP="005C7C78"/>
    <w:p w14:paraId="4625A7B0" w14:textId="77777777" w:rsidR="00485EE8" w:rsidRDefault="00485EE8" w:rsidP="005C7C78"/>
    <w:p w14:paraId="2D9EEF45" w14:textId="77777777" w:rsidR="00485EE8" w:rsidRDefault="00485EE8" w:rsidP="005C7C78"/>
    <w:p w14:paraId="454DE5DC" w14:textId="77777777" w:rsidR="00485EE8" w:rsidRDefault="00485EE8" w:rsidP="005C7C78"/>
    <w:p w14:paraId="587800D0" w14:textId="77777777" w:rsidR="00485EE8" w:rsidRDefault="00485EE8" w:rsidP="005C7C78"/>
    <w:p w14:paraId="0EC407E1" w14:textId="77777777" w:rsidR="00485EE8" w:rsidRDefault="00485EE8"/>
  </w:footnote>
  <w:footnote w:type="continuationNotice" w:id="1">
    <w:p w14:paraId="67A67C22" w14:textId="77777777" w:rsidR="00485EE8" w:rsidRDefault="00485EE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62ACD" w14:textId="77777777" w:rsidR="008D4B76" w:rsidRDefault="008D4B76" w:rsidP="005C7C78">
    <w:pPr>
      <w:pStyle w:val="Header"/>
    </w:pPr>
  </w:p>
  <w:p w14:paraId="14F4D344" w14:textId="77777777" w:rsidR="00AA6762" w:rsidRDefault="00AA6762" w:rsidP="005C7C78"/>
  <w:p w14:paraId="0F59948C" w14:textId="77777777" w:rsidR="00AA6762" w:rsidRDefault="00AA6762" w:rsidP="005C7C78"/>
  <w:p w14:paraId="7AA48537" w14:textId="77777777" w:rsidR="00A71751" w:rsidRDefault="00A71751" w:rsidP="005C7C78"/>
  <w:p w14:paraId="14977E54" w14:textId="77777777" w:rsidR="00A71751" w:rsidRDefault="00A71751" w:rsidP="005C7C78"/>
  <w:p w14:paraId="12D60CFF" w14:textId="77777777" w:rsidR="00A71751" w:rsidRDefault="00A71751" w:rsidP="005C7C78"/>
  <w:p w14:paraId="38BD5A1E" w14:textId="77777777" w:rsidR="00A71751" w:rsidRDefault="00A71751" w:rsidP="005C7C78"/>
  <w:p w14:paraId="533715AD" w14:textId="77777777" w:rsidR="00F163E0" w:rsidRDefault="00F163E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95B42" w14:textId="6C69B9CC" w:rsidR="00B476C2" w:rsidRPr="0025303C" w:rsidRDefault="002B27DE" w:rsidP="00000791">
    <w:pPr>
      <w:pStyle w:val="Header"/>
      <w:spacing w:after="3400"/>
      <w:jc w:val="left"/>
    </w:pPr>
    <w:r w:rsidRPr="005C7C78">
      <w:rPr>
        <w:noProof/>
        <w:color w:val="F9FAF9" w:themeColor="background2"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16F10A14" wp14:editId="73788B80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7559675" cy="10688320"/>
              <wp:effectExtent l="0" t="0" r="0" b="0"/>
              <wp:wrapNone/>
              <wp:docPr id="7" name="Rectangle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59675" cy="10688320"/>
                      </a:xfrm>
                      <a:prstGeom prst="rect">
                        <a:avLst/>
                      </a:prstGeom>
                      <a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000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288D82B" id="Rectangle 7" o:spid="_x0000_s1026" alt="&quot;&quot;" style="position:absolute;margin-left:0;margin-top:0;width:595.25pt;height:841.6pt;z-index:-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top;mso-position-vertical-relative:page;mso-width-percent:0;mso-height-percent:0;mso-width-relative:page;mso-height-relative:page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" stroked="f" strokeweight="1pt">
              <v:fill r:id="rId2" o:title="" recolor="t" rotate="t" type="frame"/>
              <v:textbox inset="2.5mm"/>
              <w10:wrap anchorx="page" anchory="page"/>
              <w10:anchorlock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C72B0"/>
    <w:multiLevelType w:val="hybridMultilevel"/>
    <w:tmpl w:val="3ED4A886"/>
    <w:lvl w:ilvl="0" w:tplc="CA6E9A60">
      <w:start w:val="1"/>
      <w:numFmt w:val="decimal"/>
      <w:lvlText w:val="%1."/>
      <w:lvlJc w:val="left"/>
      <w:pPr>
        <w:ind w:left="1020" w:hanging="360"/>
      </w:pPr>
    </w:lvl>
    <w:lvl w:ilvl="1" w:tplc="F2648D94">
      <w:start w:val="1"/>
      <w:numFmt w:val="decimal"/>
      <w:lvlText w:val="%2."/>
      <w:lvlJc w:val="left"/>
      <w:pPr>
        <w:ind w:left="1020" w:hanging="360"/>
      </w:pPr>
    </w:lvl>
    <w:lvl w:ilvl="2" w:tplc="F858DB48">
      <w:start w:val="1"/>
      <w:numFmt w:val="decimal"/>
      <w:lvlText w:val="%3."/>
      <w:lvlJc w:val="left"/>
      <w:pPr>
        <w:ind w:left="1020" w:hanging="360"/>
      </w:pPr>
    </w:lvl>
    <w:lvl w:ilvl="3" w:tplc="08FE4D00">
      <w:start w:val="1"/>
      <w:numFmt w:val="decimal"/>
      <w:lvlText w:val="%4."/>
      <w:lvlJc w:val="left"/>
      <w:pPr>
        <w:ind w:left="1020" w:hanging="360"/>
      </w:pPr>
    </w:lvl>
    <w:lvl w:ilvl="4" w:tplc="7924E064">
      <w:start w:val="1"/>
      <w:numFmt w:val="decimal"/>
      <w:lvlText w:val="%5."/>
      <w:lvlJc w:val="left"/>
      <w:pPr>
        <w:ind w:left="1020" w:hanging="360"/>
      </w:pPr>
    </w:lvl>
    <w:lvl w:ilvl="5" w:tplc="ECA0625C">
      <w:start w:val="1"/>
      <w:numFmt w:val="decimal"/>
      <w:lvlText w:val="%6."/>
      <w:lvlJc w:val="left"/>
      <w:pPr>
        <w:ind w:left="1020" w:hanging="360"/>
      </w:pPr>
    </w:lvl>
    <w:lvl w:ilvl="6" w:tplc="D054B164">
      <w:start w:val="1"/>
      <w:numFmt w:val="decimal"/>
      <w:lvlText w:val="%7."/>
      <w:lvlJc w:val="left"/>
      <w:pPr>
        <w:ind w:left="1020" w:hanging="360"/>
      </w:pPr>
    </w:lvl>
    <w:lvl w:ilvl="7" w:tplc="C088A414">
      <w:start w:val="1"/>
      <w:numFmt w:val="decimal"/>
      <w:lvlText w:val="%8."/>
      <w:lvlJc w:val="left"/>
      <w:pPr>
        <w:ind w:left="1020" w:hanging="360"/>
      </w:pPr>
    </w:lvl>
    <w:lvl w:ilvl="8" w:tplc="100C18DE">
      <w:start w:val="1"/>
      <w:numFmt w:val="decimal"/>
      <w:lvlText w:val="%9."/>
      <w:lvlJc w:val="left"/>
      <w:pPr>
        <w:ind w:left="1020" w:hanging="360"/>
      </w:pPr>
    </w:lvl>
  </w:abstractNum>
  <w:abstractNum w:abstractNumId="1" w15:restartNumberingAfterBreak="0">
    <w:nsid w:val="01A94DE9"/>
    <w:multiLevelType w:val="hybridMultilevel"/>
    <w:tmpl w:val="2CE6F1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A6C0F"/>
    <w:multiLevelType w:val="hybridMultilevel"/>
    <w:tmpl w:val="852442A6"/>
    <w:lvl w:ilvl="0" w:tplc="3336FC20">
      <w:start w:val="1"/>
      <w:numFmt w:val="decimal"/>
      <w:lvlText w:val="%1."/>
      <w:lvlJc w:val="left"/>
      <w:pPr>
        <w:ind w:left="1020" w:hanging="360"/>
      </w:pPr>
    </w:lvl>
    <w:lvl w:ilvl="1" w:tplc="DDACC3B4">
      <w:start w:val="1"/>
      <w:numFmt w:val="decimal"/>
      <w:lvlText w:val="%2."/>
      <w:lvlJc w:val="left"/>
      <w:pPr>
        <w:ind w:left="1020" w:hanging="360"/>
      </w:pPr>
    </w:lvl>
    <w:lvl w:ilvl="2" w:tplc="565436B6">
      <w:start w:val="1"/>
      <w:numFmt w:val="decimal"/>
      <w:lvlText w:val="%3."/>
      <w:lvlJc w:val="left"/>
      <w:pPr>
        <w:ind w:left="1020" w:hanging="360"/>
      </w:pPr>
    </w:lvl>
    <w:lvl w:ilvl="3" w:tplc="4DFC1D48">
      <w:start w:val="1"/>
      <w:numFmt w:val="decimal"/>
      <w:lvlText w:val="%4."/>
      <w:lvlJc w:val="left"/>
      <w:pPr>
        <w:ind w:left="1020" w:hanging="360"/>
      </w:pPr>
    </w:lvl>
    <w:lvl w:ilvl="4" w:tplc="D2CED7E8">
      <w:start w:val="1"/>
      <w:numFmt w:val="decimal"/>
      <w:lvlText w:val="%5."/>
      <w:lvlJc w:val="left"/>
      <w:pPr>
        <w:ind w:left="1020" w:hanging="360"/>
      </w:pPr>
    </w:lvl>
    <w:lvl w:ilvl="5" w:tplc="58400C18">
      <w:start w:val="1"/>
      <w:numFmt w:val="decimal"/>
      <w:lvlText w:val="%6."/>
      <w:lvlJc w:val="left"/>
      <w:pPr>
        <w:ind w:left="1020" w:hanging="360"/>
      </w:pPr>
    </w:lvl>
    <w:lvl w:ilvl="6" w:tplc="4F7A6356">
      <w:start w:val="1"/>
      <w:numFmt w:val="decimal"/>
      <w:lvlText w:val="%7."/>
      <w:lvlJc w:val="left"/>
      <w:pPr>
        <w:ind w:left="1020" w:hanging="360"/>
      </w:pPr>
    </w:lvl>
    <w:lvl w:ilvl="7" w:tplc="36501442">
      <w:start w:val="1"/>
      <w:numFmt w:val="decimal"/>
      <w:lvlText w:val="%8."/>
      <w:lvlJc w:val="left"/>
      <w:pPr>
        <w:ind w:left="1020" w:hanging="360"/>
      </w:pPr>
    </w:lvl>
    <w:lvl w:ilvl="8" w:tplc="A27296D4">
      <w:start w:val="1"/>
      <w:numFmt w:val="decimal"/>
      <w:lvlText w:val="%9."/>
      <w:lvlJc w:val="left"/>
      <w:pPr>
        <w:ind w:left="1020" w:hanging="360"/>
      </w:pPr>
    </w:lvl>
  </w:abstractNum>
  <w:abstractNum w:abstractNumId="3" w15:restartNumberingAfterBreak="0">
    <w:nsid w:val="03DE1320"/>
    <w:multiLevelType w:val="hybridMultilevel"/>
    <w:tmpl w:val="EFBC8D5C"/>
    <w:lvl w:ilvl="0" w:tplc="9B00B83C">
      <w:start w:val="1"/>
      <w:numFmt w:val="decimal"/>
      <w:lvlText w:val="%1."/>
      <w:lvlJc w:val="left"/>
      <w:pPr>
        <w:ind w:left="1020" w:hanging="360"/>
      </w:pPr>
    </w:lvl>
    <w:lvl w:ilvl="1" w:tplc="5BCE4E34">
      <w:start w:val="1"/>
      <w:numFmt w:val="decimal"/>
      <w:lvlText w:val="%2."/>
      <w:lvlJc w:val="left"/>
      <w:pPr>
        <w:ind w:left="1020" w:hanging="360"/>
      </w:pPr>
    </w:lvl>
    <w:lvl w:ilvl="2" w:tplc="8B4EAC80">
      <w:start w:val="1"/>
      <w:numFmt w:val="decimal"/>
      <w:lvlText w:val="%3."/>
      <w:lvlJc w:val="left"/>
      <w:pPr>
        <w:ind w:left="1020" w:hanging="360"/>
      </w:pPr>
    </w:lvl>
    <w:lvl w:ilvl="3" w:tplc="2D48AE5E">
      <w:start w:val="1"/>
      <w:numFmt w:val="decimal"/>
      <w:lvlText w:val="%4."/>
      <w:lvlJc w:val="left"/>
      <w:pPr>
        <w:ind w:left="1020" w:hanging="360"/>
      </w:pPr>
    </w:lvl>
    <w:lvl w:ilvl="4" w:tplc="D31EC95E">
      <w:start w:val="1"/>
      <w:numFmt w:val="decimal"/>
      <w:lvlText w:val="%5."/>
      <w:lvlJc w:val="left"/>
      <w:pPr>
        <w:ind w:left="1020" w:hanging="360"/>
      </w:pPr>
    </w:lvl>
    <w:lvl w:ilvl="5" w:tplc="A78E68F8">
      <w:start w:val="1"/>
      <w:numFmt w:val="decimal"/>
      <w:lvlText w:val="%6."/>
      <w:lvlJc w:val="left"/>
      <w:pPr>
        <w:ind w:left="1020" w:hanging="360"/>
      </w:pPr>
    </w:lvl>
    <w:lvl w:ilvl="6" w:tplc="55F40542">
      <w:start w:val="1"/>
      <w:numFmt w:val="decimal"/>
      <w:lvlText w:val="%7."/>
      <w:lvlJc w:val="left"/>
      <w:pPr>
        <w:ind w:left="1020" w:hanging="360"/>
      </w:pPr>
    </w:lvl>
    <w:lvl w:ilvl="7" w:tplc="19760F7C">
      <w:start w:val="1"/>
      <w:numFmt w:val="decimal"/>
      <w:lvlText w:val="%8."/>
      <w:lvlJc w:val="left"/>
      <w:pPr>
        <w:ind w:left="1020" w:hanging="360"/>
      </w:pPr>
    </w:lvl>
    <w:lvl w:ilvl="8" w:tplc="82C686E0">
      <w:start w:val="1"/>
      <w:numFmt w:val="decimal"/>
      <w:lvlText w:val="%9."/>
      <w:lvlJc w:val="left"/>
      <w:pPr>
        <w:ind w:left="1020" w:hanging="360"/>
      </w:pPr>
    </w:lvl>
  </w:abstractNum>
  <w:abstractNum w:abstractNumId="4" w15:restartNumberingAfterBreak="0">
    <w:nsid w:val="056A5DAB"/>
    <w:multiLevelType w:val="hybridMultilevel"/>
    <w:tmpl w:val="4F7253EE"/>
    <w:lvl w:ilvl="0" w:tplc="69FC72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39C5F0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621426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9E3E1DD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06DC7B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A1B4DE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A10816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F883CC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B6A20A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5" w15:restartNumberingAfterBreak="0">
    <w:nsid w:val="0677278F"/>
    <w:multiLevelType w:val="hybridMultilevel"/>
    <w:tmpl w:val="B588AF2E"/>
    <w:lvl w:ilvl="0" w:tplc="FB548F72">
      <w:start w:val="1"/>
      <w:numFmt w:val="decimal"/>
      <w:lvlText w:val="%1."/>
      <w:lvlJc w:val="left"/>
      <w:pPr>
        <w:ind w:left="1020" w:hanging="360"/>
      </w:pPr>
    </w:lvl>
    <w:lvl w:ilvl="1" w:tplc="7EB68628">
      <w:start w:val="1"/>
      <w:numFmt w:val="decimal"/>
      <w:lvlText w:val="%2."/>
      <w:lvlJc w:val="left"/>
      <w:pPr>
        <w:ind w:left="1020" w:hanging="360"/>
      </w:pPr>
    </w:lvl>
    <w:lvl w:ilvl="2" w:tplc="35903AC0">
      <w:start w:val="1"/>
      <w:numFmt w:val="decimal"/>
      <w:lvlText w:val="%3."/>
      <w:lvlJc w:val="left"/>
      <w:pPr>
        <w:ind w:left="1020" w:hanging="360"/>
      </w:pPr>
    </w:lvl>
    <w:lvl w:ilvl="3" w:tplc="294A83AE">
      <w:start w:val="1"/>
      <w:numFmt w:val="decimal"/>
      <w:lvlText w:val="%4."/>
      <w:lvlJc w:val="left"/>
      <w:pPr>
        <w:ind w:left="1020" w:hanging="360"/>
      </w:pPr>
    </w:lvl>
    <w:lvl w:ilvl="4" w:tplc="3320B9F6">
      <w:start w:val="1"/>
      <w:numFmt w:val="decimal"/>
      <w:lvlText w:val="%5."/>
      <w:lvlJc w:val="left"/>
      <w:pPr>
        <w:ind w:left="1020" w:hanging="360"/>
      </w:pPr>
    </w:lvl>
    <w:lvl w:ilvl="5" w:tplc="CB42183A">
      <w:start w:val="1"/>
      <w:numFmt w:val="decimal"/>
      <w:lvlText w:val="%6."/>
      <w:lvlJc w:val="left"/>
      <w:pPr>
        <w:ind w:left="1020" w:hanging="360"/>
      </w:pPr>
    </w:lvl>
    <w:lvl w:ilvl="6" w:tplc="DCE6F044">
      <w:start w:val="1"/>
      <w:numFmt w:val="decimal"/>
      <w:lvlText w:val="%7."/>
      <w:lvlJc w:val="left"/>
      <w:pPr>
        <w:ind w:left="1020" w:hanging="360"/>
      </w:pPr>
    </w:lvl>
    <w:lvl w:ilvl="7" w:tplc="22D837B8">
      <w:start w:val="1"/>
      <w:numFmt w:val="decimal"/>
      <w:lvlText w:val="%8."/>
      <w:lvlJc w:val="left"/>
      <w:pPr>
        <w:ind w:left="1020" w:hanging="360"/>
      </w:pPr>
    </w:lvl>
    <w:lvl w:ilvl="8" w:tplc="EA6AA11C">
      <w:start w:val="1"/>
      <w:numFmt w:val="decimal"/>
      <w:lvlText w:val="%9."/>
      <w:lvlJc w:val="left"/>
      <w:pPr>
        <w:ind w:left="1020" w:hanging="360"/>
      </w:pPr>
    </w:lvl>
  </w:abstractNum>
  <w:abstractNum w:abstractNumId="6" w15:restartNumberingAfterBreak="0">
    <w:nsid w:val="07550028"/>
    <w:multiLevelType w:val="hybridMultilevel"/>
    <w:tmpl w:val="67F45A4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070E97"/>
    <w:multiLevelType w:val="hybridMultilevel"/>
    <w:tmpl w:val="D70C73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97C7974"/>
    <w:multiLevelType w:val="hybridMultilevel"/>
    <w:tmpl w:val="692C2440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09DC614B"/>
    <w:multiLevelType w:val="hybridMultilevel"/>
    <w:tmpl w:val="A9907E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A74D3B"/>
    <w:multiLevelType w:val="hybridMultilevel"/>
    <w:tmpl w:val="69E61DB4"/>
    <w:lvl w:ilvl="0" w:tplc="18305D3E">
      <w:start w:val="1"/>
      <w:numFmt w:val="bullet"/>
      <w:pStyle w:val="ListBullet"/>
      <w:lvlText w:val=""/>
      <w:lvlJc w:val="left"/>
      <w:pPr>
        <w:ind w:left="10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191C38"/>
    <w:multiLevelType w:val="hybridMultilevel"/>
    <w:tmpl w:val="9D7C476A"/>
    <w:lvl w:ilvl="0" w:tplc="39028CBC">
      <w:start w:val="1"/>
      <w:numFmt w:val="bullet"/>
      <w:lvlText w:val=""/>
      <w:lvlJc w:val="left"/>
      <w:pPr>
        <w:ind w:left="1420" w:hanging="360"/>
      </w:pPr>
      <w:rPr>
        <w:rFonts w:ascii="Symbol" w:hAnsi="Symbol"/>
      </w:rPr>
    </w:lvl>
    <w:lvl w:ilvl="1" w:tplc="9C388A5A">
      <w:start w:val="1"/>
      <w:numFmt w:val="bullet"/>
      <w:lvlText w:val=""/>
      <w:lvlJc w:val="left"/>
      <w:pPr>
        <w:ind w:left="1420" w:hanging="360"/>
      </w:pPr>
      <w:rPr>
        <w:rFonts w:ascii="Symbol" w:hAnsi="Symbol"/>
      </w:rPr>
    </w:lvl>
    <w:lvl w:ilvl="2" w:tplc="0CFEB55A">
      <w:start w:val="1"/>
      <w:numFmt w:val="bullet"/>
      <w:lvlText w:val=""/>
      <w:lvlJc w:val="left"/>
      <w:pPr>
        <w:ind w:left="1420" w:hanging="360"/>
      </w:pPr>
      <w:rPr>
        <w:rFonts w:ascii="Symbol" w:hAnsi="Symbol"/>
      </w:rPr>
    </w:lvl>
    <w:lvl w:ilvl="3" w:tplc="BEB6F422">
      <w:start w:val="1"/>
      <w:numFmt w:val="bullet"/>
      <w:lvlText w:val=""/>
      <w:lvlJc w:val="left"/>
      <w:pPr>
        <w:ind w:left="1420" w:hanging="360"/>
      </w:pPr>
      <w:rPr>
        <w:rFonts w:ascii="Symbol" w:hAnsi="Symbol"/>
      </w:rPr>
    </w:lvl>
    <w:lvl w:ilvl="4" w:tplc="4750351A">
      <w:start w:val="1"/>
      <w:numFmt w:val="bullet"/>
      <w:lvlText w:val=""/>
      <w:lvlJc w:val="left"/>
      <w:pPr>
        <w:ind w:left="1420" w:hanging="360"/>
      </w:pPr>
      <w:rPr>
        <w:rFonts w:ascii="Symbol" w:hAnsi="Symbol"/>
      </w:rPr>
    </w:lvl>
    <w:lvl w:ilvl="5" w:tplc="A88EE20A">
      <w:start w:val="1"/>
      <w:numFmt w:val="bullet"/>
      <w:lvlText w:val=""/>
      <w:lvlJc w:val="left"/>
      <w:pPr>
        <w:ind w:left="1420" w:hanging="360"/>
      </w:pPr>
      <w:rPr>
        <w:rFonts w:ascii="Symbol" w:hAnsi="Symbol"/>
      </w:rPr>
    </w:lvl>
    <w:lvl w:ilvl="6" w:tplc="3F1EB41E">
      <w:start w:val="1"/>
      <w:numFmt w:val="bullet"/>
      <w:lvlText w:val=""/>
      <w:lvlJc w:val="left"/>
      <w:pPr>
        <w:ind w:left="1420" w:hanging="360"/>
      </w:pPr>
      <w:rPr>
        <w:rFonts w:ascii="Symbol" w:hAnsi="Symbol"/>
      </w:rPr>
    </w:lvl>
    <w:lvl w:ilvl="7" w:tplc="7FCC59EC">
      <w:start w:val="1"/>
      <w:numFmt w:val="bullet"/>
      <w:lvlText w:val=""/>
      <w:lvlJc w:val="left"/>
      <w:pPr>
        <w:ind w:left="1420" w:hanging="360"/>
      </w:pPr>
      <w:rPr>
        <w:rFonts w:ascii="Symbol" w:hAnsi="Symbol"/>
      </w:rPr>
    </w:lvl>
    <w:lvl w:ilvl="8" w:tplc="3D4CE01A">
      <w:start w:val="1"/>
      <w:numFmt w:val="bullet"/>
      <w:lvlText w:val=""/>
      <w:lvlJc w:val="left"/>
      <w:pPr>
        <w:ind w:left="1420" w:hanging="360"/>
      </w:pPr>
      <w:rPr>
        <w:rFonts w:ascii="Symbol" w:hAnsi="Symbol"/>
      </w:rPr>
    </w:lvl>
  </w:abstractNum>
  <w:abstractNum w:abstractNumId="12" w15:restartNumberingAfterBreak="0">
    <w:nsid w:val="193D6BCA"/>
    <w:multiLevelType w:val="multilevel"/>
    <w:tmpl w:val="5AACE21E"/>
    <w:styleLink w:val="CurrentList3"/>
    <w:lvl w:ilvl="0">
      <w:start w:val="1"/>
      <w:numFmt w:val="bullet"/>
      <w:lvlText w:val=""/>
      <w:lvlJc w:val="left"/>
      <w:pPr>
        <w:tabs>
          <w:tab w:val="num" w:pos="284"/>
        </w:tabs>
        <w:ind w:left="113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446312"/>
    <w:multiLevelType w:val="hybridMultilevel"/>
    <w:tmpl w:val="E41CA67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273FC5"/>
    <w:multiLevelType w:val="hybridMultilevel"/>
    <w:tmpl w:val="4A946C8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1F5F3502"/>
    <w:multiLevelType w:val="hybridMultilevel"/>
    <w:tmpl w:val="B930F0B6"/>
    <w:lvl w:ilvl="0" w:tplc="0BDAE70A">
      <w:start w:val="1"/>
      <w:numFmt w:val="bullet"/>
      <w:pStyle w:val="Bullet1"/>
      <w:lvlText w:val=""/>
      <w:lvlJc w:val="left"/>
      <w:pPr>
        <w:ind w:left="927" w:hanging="360"/>
      </w:pPr>
      <w:rPr>
        <w:rFonts w:ascii="Symbol" w:hAnsi="Symbol" w:hint="default"/>
        <w:color w:val="auto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3055FF"/>
    <w:multiLevelType w:val="hybridMultilevel"/>
    <w:tmpl w:val="926A88EE"/>
    <w:lvl w:ilvl="0" w:tplc="88CEB140">
      <w:start w:val="1"/>
      <w:numFmt w:val="bullet"/>
      <w:pStyle w:val="Tablebullet"/>
      <w:lvlText w:val=""/>
      <w:lvlJc w:val="left"/>
      <w:pPr>
        <w:ind w:left="-1779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-10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17" w15:restartNumberingAfterBreak="0">
    <w:nsid w:val="28F03264"/>
    <w:multiLevelType w:val="hybridMultilevel"/>
    <w:tmpl w:val="CAC22A3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0A2B5C"/>
    <w:multiLevelType w:val="hybridMultilevel"/>
    <w:tmpl w:val="5136DE46"/>
    <w:lvl w:ilvl="0" w:tplc="CCB616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018D2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48D0E7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4EC46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AFFE4F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A8567B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2BCA0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E660BA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E88E14B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9" w15:restartNumberingAfterBreak="0">
    <w:nsid w:val="29E86608"/>
    <w:multiLevelType w:val="hybridMultilevel"/>
    <w:tmpl w:val="0748CB5E"/>
    <w:lvl w:ilvl="0" w:tplc="7292D90C">
      <w:start w:val="1"/>
      <w:numFmt w:val="bullet"/>
      <w:lvlText w:val=""/>
      <w:lvlJc w:val="left"/>
      <w:pPr>
        <w:ind w:left="1420" w:hanging="360"/>
      </w:pPr>
      <w:rPr>
        <w:rFonts w:ascii="Symbol" w:hAnsi="Symbol"/>
      </w:rPr>
    </w:lvl>
    <w:lvl w:ilvl="1" w:tplc="652CB100">
      <w:start w:val="1"/>
      <w:numFmt w:val="bullet"/>
      <w:lvlText w:val=""/>
      <w:lvlJc w:val="left"/>
      <w:pPr>
        <w:ind w:left="1420" w:hanging="360"/>
      </w:pPr>
      <w:rPr>
        <w:rFonts w:ascii="Symbol" w:hAnsi="Symbol"/>
      </w:rPr>
    </w:lvl>
    <w:lvl w:ilvl="2" w:tplc="C900A6FC">
      <w:start w:val="1"/>
      <w:numFmt w:val="bullet"/>
      <w:lvlText w:val=""/>
      <w:lvlJc w:val="left"/>
      <w:pPr>
        <w:ind w:left="1420" w:hanging="360"/>
      </w:pPr>
      <w:rPr>
        <w:rFonts w:ascii="Symbol" w:hAnsi="Symbol"/>
      </w:rPr>
    </w:lvl>
    <w:lvl w:ilvl="3" w:tplc="9A900778">
      <w:start w:val="1"/>
      <w:numFmt w:val="bullet"/>
      <w:lvlText w:val=""/>
      <w:lvlJc w:val="left"/>
      <w:pPr>
        <w:ind w:left="1420" w:hanging="360"/>
      </w:pPr>
      <w:rPr>
        <w:rFonts w:ascii="Symbol" w:hAnsi="Symbol"/>
      </w:rPr>
    </w:lvl>
    <w:lvl w:ilvl="4" w:tplc="C16258A6">
      <w:start w:val="1"/>
      <w:numFmt w:val="bullet"/>
      <w:lvlText w:val=""/>
      <w:lvlJc w:val="left"/>
      <w:pPr>
        <w:ind w:left="1420" w:hanging="360"/>
      </w:pPr>
      <w:rPr>
        <w:rFonts w:ascii="Symbol" w:hAnsi="Symbol"/>
      </w:rPr>
    </w:lvl>
    <w:lvl w:ilvl="5" w:tplc="57D6458A">
      <w:start w:val="1"/>
      <w:numFmt w:val="bullet"/>
      <w:lvlText w:val=""/>
      <w:lvlJc w:val="left"/>
      <w:pPr>
        <w:ind w:left="1420" w:hanging="360"/>
      </w:pPr>
      <w:rPr>
        <w:rFonts w:ascii="Symbol" w:hAnsi="Symbol"/>
      </w:rPr>
    </w:lvl>
    <w:lvl w:ilvl="6" w:tplc="12FA45E0">
      <w:start w:val="1"/>
      <w:numFmt w:val="bullet"/>
      <w:lvlText w:val=""/>
      <w:lvlJc w:val="left"/>
      <w:pPr>
        <w:ind w:left="1420" w:hanging="360"/>
      </w:pPr>
      <w:rPr>
        <w:rFonts w:ascii="Symbol" w:hAnsi="Symbol"/>
      </w:rPr>
    </w:lvl>
    <w:lvl w:ilvl="7" w:tplc="14E01AC0">
      <w:start w:val="1"/>
      <w:numFmt w:val="bullet"/>
      <w:lvlText w:val=""/>
      <w:lvlJc w:val="left"/>
      <w:pPr>
        <w:ind w:left="1420" w:hanging="360"/>
      </w:pPr>
      <w:rPr>
        <w:rFonts w:ascii="Symbol" w:hAnsi="Symbol"/>
      </w:rPr>
    </w:lvl>
    <w:lvl w:ilvl="8" w:tplc="A56CB970">
      <w:start w:val="1"/>
      <w:numFmt w:val="bullet"/>
      <w:lvlText w:val=""/>
      <w:lvlJc w:val="left"/>
      <w:pPr>
        <w:ind w:left="1420" w:hanging="360"/>
      </w:pPr>
      <w:rPr>
        <w:rFonts w:ascii="Symbol" w:hAnsi="Symbol"/>
      </w:rPr>
    </w:lvl>
  </w:abstractNum>
  <w:abstractNum w:abstractNumId="20" w15:restartNumberingAfterBreak="0">
    <w:nsid w:val="2C9172E8"/>
    <w:multiLevelType w:val="multilevel"/>
    <w:tmpl w:val="31D07AF2"/>
    <w:styleLink w:val="CurrentList2"/>
    <w:lvl w:ilvl="0">
      <w:start w:val="1"/>
      <w:numFmt w:val="bullet"/>
      <w:lvlText w:val=""/>
      <w:lvlJc w:val="left"/>
      <w:pPr>
        <w:tabs>
          <w:tab w:val="num" w:pos="284"/>
        </w:tabs>
        <w:ind w:left="57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E2D323D"/>
    <w:multiLevelType w:val="hybridMultilevel"/>
    <w:tmpl w:val="E9BA29C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EF76EC9"/>
    <w:multiLevelType w:val="hybridMultilevel"/>
    <w:tmpl w:val="9E0E1C0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1F7814"/>
    <w:multiLevelType w:val="hybridMultilevel"/>
    <w:tmpl w:val="CDBAE94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11353ED"/>
    <w:multiLevelType w:val="hybridMultilevel"/>
    <w:tmpl w:val="F6303482"/>
    <w:lvl w:ilvl="0" w:tplc="B9D80D0A">
      <w:start w:val="1"/>
      <w:numFmt w:val="decimal"/>
      <w:lvlText w:val="%1."/>
      <w:lvlJc w:val="left"/>
      <w:pPr>
        <w:ind w:left="1020" w:hanging="360"/>
      </w:pPr>
    </w:lvl>
    <w:lvl w:ilvl="1" w:tplc="AB904378">
      <w:start w:val="1"/>
      <w:numFmt w:val="decimal"/>
      <w:lvlText w:val="%2."/>
      <w:lvlJc w:val="left"/>
      <w:pPr>
        <w:ind w:left="1020" w:hanging="360"/>
      </w:pPr>
    </w:lvl>
    <w:lvl w:ilvl="2" w:tplc="C144DD58">
      <w:start w:val="1"/>
      <w:numFmt w:val="decimal"/>
      <w:lvlText w:val="%3."/>
      <w:lvlJc w:val="left"/>
      <w:pPr>
        <w:ind w:left="1020" w:hanging="360"/>
      </w:pPr>
    </w:lvl>
    <w:lvl w:ilvl="3" w:tplc="0890B97E">
      <w:start w:val="1"/>
      <w:numFmt w:val="decimal"/>
      <w:lvlText w:val="%4."/>
      <w:lvlJc w:val="left"/>
      <w:pPr>
        <w:ind w:left="1020" w:hanging="360"/>
      </w:pPr>
    </w:lvl>
    <w:lvl w:ilvl="4" w:tplc="BA62CFBC">
      <w:start w:val="1"/>
      <w:numFmt w:val="decimal"/>
      <w:lvlText w:val="%5."/>
      <w:lvlJc w:val="left"/>
      <w:pPr>
        <w:ind w:left="1020" w:hanging="360"/>
      </w:pPr>
    </w:lvl>
    <w:lvl w:ilvl="5" w:tplc="1A34A1CA">
      <w:start w:val="1"/>
      <w:numFmt w:val="decimal"/>
      <w:lvlText w:val="%6."/>
      <w:lvlJc w:val="left"/>
      <w:pPr>
        <w:ind w:left="1020" w:hanging="360"/>
      </w:pPr>
    </w:lvl>
    <w:lvl w:ilvl="6" w:tplc="6AD842F0">
      <w:start w:val="1"/>
      <w:numFmt w:val="decimal"/>
      <w:lvlText w:val="%7."/>
      <w:lvlJc w:val="left"/>
      <w:pPr>
        <w:ind w:left="1020" w:hanging="360"/>
      </w:pPr>
    </w:lvl>
    <w:lvl w:ilvl="7" w:tplc="43B28A0A">
      <w:start w:val="1"/>
      <w:numFmt w:val="decimal"/>
      <w:lvlText w:val="%8."/>
      <w:lvlJc w:val="left"/>
      <w:pPr>
        <w:ind w:left="1020" w:hanging="360"/>
      </w:pPr>
    </w:lvl>
    <w:lvl w:ilvl="8" w:tplc="0E703D7A">
      <w:start w:val="1"/>
      <w:numFmt w:val="decimal"/>
      <w:lvlText w:val="%9."/>
      <w:lvlJc w:val="left"/>
      <w:pPr>
        <w:ind w:left="1020" w:hanging="360"/>
      </w:pPr>
    </w:lvl>
  </w:abstractNum>
  <w:abstractNum w:abstractNumId="25" w15:restartNumberingAfterBreak="0">
    <w:nsid w:val="314C6B5A"/>
    <w:multiLevelType w:val="hybridMultilevel"/>
    <w:tmpl w:val="49DAAC1E"/>
    <w:lvl w:ilvl="0" w:tplc="705AAD04">
      <w:start w:val="1"/>
      <w:numFmt w:val="decimal"/>
      <w:lvlText w:val="%1."/>
      <w:lvlJc w:val="left"/>
      <w:pPr>
        <w:ind w:left="720" w:hanging="360"/>
      </w:pPr>
    </w:lvl>
    <w:lvl w:ilvl="1" w:tplc="197E6F5E">
      <w:start w:val="1"/>
      <w:numFmt w:val="decimal"/>
      <w:lvlText w:val="%2."/>
      <w:lvlJc w:val="left"/>
      <w:pPr>
        <w:ind w:left="720" w:hanging="360"/>
      </w:pPr>
    </w:lvl>
    <w:lvl w:ilvl="2" w:tplc="C5E45576">
      <w:start w:val="1"/>
      <w:numFmt w:val="decimal"/>
      <w:lvlText w:val="%3."/>
      <w:lvlJc w:val="left"/>
      <w:pPr>
        <w:ind w:left="720" w:hanging="360"/>
      </w:pPr>
    </w:lvl>
    <w:lvl w:ilvl="3" w:tplc="FDA8B9D0">
      <w:start w:val="1"/>
      <w:numFmt w:val="decimal"/>
      <w:lvlText w:val="%4."/>
      <w:lvlJc w:val="left"/>
      <w:pPr>
        <w:ind w:left="720" w:hanging="360"/>
      </w:pPr>
    </w:lvl>
    <w:lvl w:ilvl="4" w:tplc="ED08EF16">
      <w:start w:val="1"/>
      <w:numFmt w:val="decimal"/>
      <w:lvlText w:val="%5."/>
      <w:lvlJc w:val="left"/>
      <w:pPr>
        <w:ind w:left="720" w:hanging="360"/>
      </w:pPr>
    </w:lvl>
    <w:lvl w:ilvl="5" w:tplc="DDB4DDA6">
      <w:start w:val="1"/>
      <w:numFmt w:val="decimal"/>
      <w:lvlText w:val="%6."/>
      <w:lvlJc w:val="left"/>
      <w:pPr>
        <w:ind w:left="720" w:hanging="360"/>
      </w:pPr>
    </w:lvl>
    <w:lvl w:ilvl="6" w:tplc="D8E09B04">
      <w:start w:val="1"/>
      <w:numFmt w:val="decimal"/>
      <w:lvlText w:val="%7."/>
      <w:lvlJc w:val="left"/>
      <w:pPr>
        <w:ind w:left="720" w:hanging="360"/>
      </w:pPr>
    </w:lvl>
    <w:lvl w:ilvl="7" w:tplc="5A4A615A">
      <w:start w:val="1"/>
      <w:numFmt w:val="decimal"/>
      <w:lvlText w:val="%8."/>
      <w:lvlJc w:val="left"/>
      <w:pPr>
        <w:ind w:left="720" w:hanging="360"/>
      </w:pPr>
    </w:lvl>
    <w:lvl w:ilvl="8" w:tplc="118A356C">
      <w:start w:val="1"/>
      <w:numFmt w:val="decimal"/>
      <w:lvlText w:val="%9."/>
      <w:lvlJc w:val="left"/>
      <w:pPr>
        <w:ind w:left="720" w:hanging="360"/>
      </w:pPr>
    </w:lvl>
  </w:abstractNum>
  <w:abstractNum w:abstractNumId="26" w15:restartNumberingAfterBreak="0">
    <w:nsid w:val="324820C9"/>
    <w:multiLevelType w:val="multilevel"/>
    <w:tmpl w:val="D2E650B8"/>
    <w:styleLink w:val="CurrentList4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27" w15:restartNumberingAfterBreak="0">
    <w:nsid w:val="33434512"/>
    <w:multiLevelType w:val="multilevel"/>
    <w:tmpl w:val="01DED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8210B2F"/>
    <w:multiLevelType w:val="multilevel"/>
    <w:tmpl w:val="D2E650B8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pStyle w:val="Pull-out-Heading3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29" w15:restartNumberingAfterBreak="0">
    <w:nsid w:val="39AA6A49"/>
    <w:multiLevelType w:val="hybridMultilevel"/>
    <w:tmpl w:val="68608386"/>
    <w:lvl w:ilvl="0" w:tplc="1CEE1A72">
      <w:start w:val="1"/>
      <w:numFmt w:val="decimal"/>
      <w:lvlText w:val="%1."/>
      <w:lvlJc w:val="left"/>
      <w:pPr>
        <w:ind w:left="720" w:hanging="360"/>
      </w:pPr>
    </w:lvl>
    <w:lvl w:ilvl="1" w:tplc="F086E400">
      <w:start w:val="1"/>
      <w:numFmt w:val="decimal"/>
      <w:lvlText w:val="%2."/>
      <w:lvlJc w:val="left"/>
      <w:pPr>
        <w:ind w:left="720" w:hanging="360"/>
      </w:pPr>
    </w:lvl>
    <w:lvl w:ilvl="2" w:tplc="97D2FA2A">
      <w:start w:val="1"/>
      <w:numFmt w:val="decimal"/>
      <w:lvlText w:val="%3."/>
      <w:lvlJc w:val="left"/>
      <w:pPr>
        <w:ind w:left="720" w:hanging="360"/>
      </w:pPr>
    </w:lvl>
    <w:lvl w:ilvl="3" w:tplc="DB3AEE26">
      <w:start w:val="1"/>
      <w:numFmt w:val="decimal"/>
      <w:lvlText w:val="%4."/>
      <w:lvlJc w:val="left"/>
      <w:pPr>
        <w:ind w:left="720" w:hanging="360"/>
      </w:pPr>
    </w:lvl>
    <w:lvl w:ilvl="4" w:tplc="D14E3F62">
      <w:start w:val="1"/>
      <w:numFmt w:val="decimal"/>
      <w:lvlText w:val="%5."/>
      <w:lvlJc w:val="left"/>
      <w:pPr>
        <w:ind w:left="720" w:hanging="360"/>
      </w:pPr>
    </w:lvl>
    <w:lvl w:ilvl="5" w:tplc="EFAC287E">
      <w:start w:val="1"/>
      <w:numFmt w:val="decimal"/>
      <w:lvlText w:val="%6."/>
      <w:lvlJc w:val="left"/>
      <w:pPr>
        <w:ind w:left="720" w:hanging="360"/>
      </w:pPr>
    </w:lvl>
    <w:lvl w:ilvl="6" w:tplc="C42C5FAA">
      <w:start w:val="1"/>
      <w:numFmt w:val="decimal"/>
      <w:lvlText w:val="%7."/>
      <w:lvlJc w:val="left"/>
      <w:pPr>
        <w:ind w:left="720" w:hanging="360"/>
      </w:pPr>
    </w:lvl>
    <w:lvl w:ilvl="7" w:tplc="9552DE56">
      <w:start w:val="1"/>
      <w:numFmt w:val="decimal"/>
      <w:lvlText w:val="%8."/>
      <w:lvlJc w:val="left"/>
      <w:pPr>
        <w:ind w:left="720" w:hanging="360"/>
      </w:pPr>
    </w:lvl>
    <w:lvl w:ilvl="8" w:tplc="0CF225B8">
      <w:start w:val="1"/>
      <w:numFmt w:val="decimal"/>
      <w:lvlText w:val="%9."/>
      <w:lvlJc w:val="left"/>
      <w:pPr>
        <w:ind w:left="720" w:hanging="360"/>
      </w:pPr>
    </w:lvl>
  </w:abstractNum>
  <w:abstractNum w:abstractNumId="30" w15:restartNumberingAfterBreak="0">
    <w:nsid w:val="3DD54557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4A46192A"/>
    <w:multiLevelType w:val="hybridMultilevel"/>
    <w:tmpl w:val="1D883714"/>
    <w:lvl w:ilvl="0" w:tplc="531848D0">
      <w:start w:val="1"/>
      <w:numFmt w:val="bullet"/>
      <w:pStyle w:val="Bullet2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08C4BD0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53814906"/>
    <w:multiLevelType w:val="hybridMultilevel"/>
    <w:tmpl w:val="65643D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3DB32DC"/>
    <w:multiLevelType w:val="multilevel"/>
    <w:tmpl w:val="1ACEBE62"/>
    <w:lvl w:ilvl="0">
      <w:start w:val="1"/>
      <w:numFmt w:val="bullet"/>
      <w:pStyle w:val="Bullet10"/>
      <w:lvlText w:val=""/>
      <w:lvlJc w:val="left"/>
      <w:pPr>
        <w:ind w:left="714" w:hanging="357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071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428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785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142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499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856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213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570" w:hanging="357"/>
      </w:pPr>
      <w:rPr>
        <w:rFonts w:ascii="Wingdings" w:hAnsi="Wingdings" w:hint="default"/>
      </w:rPr>
    </w:lvl>
  </w:abstractNum>
  <w:abstractNum w:abstractNumId="35" w15:restartNumberingAfterBreak="0">
    <w:nsid w:val="53F9351B"/>
    <w:multiLevelType w:val="hybridMultilevel"/>
    <w:tmpl w:val="121CFE5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5D214BF"/>
    <w:multiLevelType w:val="hybridMultilevel"/>
    <w:tmpl w:val="186E9140"/>
    <w:lvl w:ilvl="0" w:tplc="ABE4CF02">
      <w:start w:val="1"/>
      <w:numFmt w:val="decimal"/>
      <w:lvlText w:val="%1."/>
      <w:lvlJc w:val="left"/>
      <w:pPr>
        <w:ind w:left="1020" w:hanging="360"/>
      </w:pPr>
    </w:lvl>
    <w:lvl w:ilvl="1" w:tplc="2C8E901E">
      <w:start w:val="1"/>
      <w:numFmt w:val="decimal"/>
      <w:lvlText w:val="%2."/>
      <w:lvlJc w:val="left"/>
      <w:pPr>
        <w:ind w:left="1020" w:hanging="360"/>
      </w:pPr>
    </w:lvl>
    <w:lvl w:ilvl="2" w:tplc="5DCA8A22">
      <w:start w:val="1"/>
      <w:numFmt w:val="decimal"/>
      <w:lvlText w:val="%3."/>
      <w:lvlJc w:val="left"/>
      <w:pPr>
        <w:ind w:left="1020" w:hanging="360"/>
      </w:pPr>
    </w:lvl>
    <w:lvl w:ilvl="3" w:tplc="B25E56AA">
      <w:start w:val="1"/>
      <w:numFmt w:val="decimal"/>
      <w:lvlText w:val="%4."/>
      <w:lvlJc w:val="left"/>
      <w:pPr>
        <w:ind w:left="1020" w:hanging="360"/>
      </w:pPr>
    </w:lvl>
    <w:lvl w:ilvl="4" w:tplc="2534BD86">
      <w:start w:val="1"/>
      <w:numFmt w:val="decimal"/>
      <w:lvlText w:val="%5."/>
      <w:lvlJc w:val="left"/>
      <w:pPr>
        <w:ind w:left="1020" w:hanging="360"/>
      </w:pPr>
    </w:lvl>
    <w:lvl w:ilvl="5" w:tplc="50D42F54">
      <w:start w:val="1"/>
      <w:numFmt w:val="decimal"/>
      <w:lvlText w:val="%6."/>
      <w:lvlJc w:val="left"/>
      <w:pPr>
        <w:ind w:left="1020" w:hanging="360"/>
      </w:pPr>
    </w:lvl>
    <w:lvl w:ilvl="6" w:tplc="EE7E20C6">
      <w:start w:val="1"/>
      <w:numFmt w:val="decimal"/>
      <w:lvlText w:val="%7."/>
      <w:lvlJc w:val="left"/>
      <w:pPr>
        <w:ind w:left="1020" w:hanging="360"/>
      </w:pPr>
    </w:lvl>
    <w:lvl w:ilvl="7" w:tplc="BC94EBC4">
      <w:start w:val="1"/>
      <w:numFmt w:val="decimal"/>
      <w:lvlText w:val="%8."/>
      <w:lvlJc w:val="left"/>
      <w:pPr>
        <w:ind w:left="1020" w:hanging="360"/>
      </w:pPr>
    </w:lvl>
    <w:lvl w:ilvl="8" w:tplc="4D063E66">
      <w:start w:val="1"/>
      <w:numFmt w:val="decimal"/>
      <w:lvlText w:val="%9."/>
      <w:lvlJc w:val="left"/>
      <w:pPr>
        <w:ind w:left="1020" w:hanging="360"/>
      </w:pPr>
    </w:lvl>
  </w:abstractNum>
  <w:abstractNum w:abstractNumId="37" w15:restartNumberingAfterBreak="0">
    <w:nsid w:val="56D43B2D"/>
    <w:multiLevelType w:val="hybridMultilevel"/>
    <w:tmpl w:val="F618BEE8"/>
    <w:lvl w:ilvl="0" w:tplc="5C28C040">
      <w:start w:val="1"/>
      <w:numFmt w:val="decimal"/>
      <w:lvlText w:val="%1."/>
      <w:lvlJc w:val="left"/>
      <w:pPr>
        <w:ind w:left="1020" w:hanging="360"/>
      </w:pPr>
    </w:lvl>
    <w:lvl w:ilvl="1" w:tplc="F790F822">
      <w:start w:val="1"/>
      <w:numFmt w:val="decimal"/>
      <w:lvlText w:val="%2."/>
      <w:lvlJc w:val="left"/>
      <w:pPr>
        <w:ind w:left="1020" w:hanging="360"/>
      </w:pPr>
    </w:lvl>
    <w:lvl w:ilvl="2" w:tplc="E32CB1D4">
      <w:start w:val="1"/>
      <w:numFmt w:val="decimal"/>
      <w:lvlText w:val="%3."/>
      <w:lvlJc w:val="left"/>
      <w:pPr>
        <w:ind w:left="1020" w:hanging="360"/>
      </w:pPr>
    </w:lvl>
    <w:lvl w:ilvl="3" w:tplc="B1CC907C">
      <w:start w:val="1"/>
      <w:numFmt w:val="decimal"/>
      <w:lvlText w:val="%4."/>
      <w:lvlJc w:val="left"/>
      <w:pPr>
        <w:ind w:left="1020" w:hanging="360"/>
      </w:pPr>
    </w:lvl>
    <w:lvl w:ilvl="4" w:tplc="7EF600C8">
      <w:start w:val="1"/>
      <w:numFmt w:val="decimal"/>
      <w:lvlText w:val="%5."/>
      <w:lvlJc w:val="left"/>
      <w:pPr>
        <w:ind w:left="1020" w:hanging="360"/>
      </w:pPr>
    </w:lvl>
    <w:lvl w:ilvl="5" w:tplc="3B36E304">
      <w:start w:val="1"/>
      <w:numFmt w:val="decimal"/>
      <w:lvlText w:val="%6."/>
      <w:lvlJc w:val="left"/>
      <w:pPr>
        <w:ind w:left="1020" w:hanging="360"/>
      </w:pPr>
    </w:lvl>
    <w:lvl w:ilvl="6" w:tplc="9466A046">
      <w:start w:val="1"/>
      <w:numFmt w:val="decimal"/>
      <w:lvlText w:val="%7."/>
      <w:lvlJc w:val="left"/>
      <w:pPr>
        <w:ind w:left="1020" w:hanging="360"/>
      </w:pPr>
    </w:lvl>
    <w:lvl w:ilvl="7" w:tplc="1C7E70A0">
      <w:start w:val="1"/>
      <w:numFmt w:val="decimal"/>
      <w:lvlText w:val="%8."/>
      <w:lvlJc w:val="left"/>
      <w:pPr>
        <w:ind w:left="1020" w:hanging="360"/>
      </w:pPr>
    </w:lvl>
    <w:lvl w:ilvl="8" w:tplc="261A3950">
      <w:start w:val="1"/>
      <w:numFmt w:val="decimal"/>
      <w:lvlText w:val="%9."/>
      <w:lvlJc w:val="left"/>
      <w:pPr>
        <w:ind w:left="1020" w:hanging="360"/>
      </w:pPr>
    </w:lvl>
  </w:abstractNum>
  <w:abstractNum w:abstractNumId="38" w15:restartNumberingAfterBreak="0">
    <w:nsid w:val="59D22471"/>
    <w:multiLevelType w:val="hybridMultilevel"/>
    <w:tmpl w:val="73028A58"/>
    <w:lvl w:ilvl="0" w:tplc="0C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9" w15:restartNumberingAfterBreak="0">
    <w:nsid w:val="5AEF3B73"/>
    <w:multiLevelType w:val="multilevel"/>
    <w:tmpl w:val="CF765F3A"/>
    <w:styleLink w:val="Bulletlist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1080" w:hanging="360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40" w15:restartNumberingAfterBreak="0">
    <w:nsid w:val="5E9118F3"/>
    <w:multiLevelType w:val="hybridMultilevel"/>
    <w:tmpl w:val="B71C567A"/>
    <w:lvl w:ilvl="0" w:tplc="EDDCB814">
      <w:start w:val="1"/>
      <w:numFmt w:val="decimal"/>
      <w:lvlText w:val="%1."/>
      <w:lvlJc w:val="left"/>
      <w:pPr>
        <w:ind w:left="720" w:hanging="360"/>
      </w:pPr>
    </w:lvl>
    <w:lvl w:ilvl="1" w:tplc="617675D4">
      <w:start w:val="1"/>
      <w:numFmt w:val="decimal"/>
      <w:lvlText w:val="%2."/>
      <w:lvlJc w:val="left"/>
      <w:pPr>
        <w:ind w:left="720" w:hanging="360"/>
      </w:pPr>
    </w:lvl>
    <w:lvl w:ilvl="2" w:tplc="BE4C1F78">
      <w:start w:val="1"/>
      <w:numFmt w:val="decimal"/>
      <w:lvlText w:val="%3."/>
      <w:lvlJc w:val="left"/>
      <w:pPr>
        <w:ind w:left="720" w:hanging="360"/>
      </w:pPr>
    </w:lvl>
    <w:lvl w:ilvl="3" w:tplc="8E34E0D4">
      <w:start w:val="1"/>
      <w:numFmt w:val="decimal"/>
      <w:lvlText w:val="%4."/>
      <w:lvlJc w:val="left"/>
      <w:pPr>
        <w:ind w:left="720" w:hanging="360"/>
      </w:pPr>
    </w:lvl>
    <w:lvl w:ilvl="4" w:tplc="E748345E">
      <w:start w:val="1"/>
      <w:numFmt w:val="decimal"/>
      <w:lvlText w:val="%5."/>
      <w:lvlJc w:val="left"/>
      <w:pPr>
        <w:ind w:left="720" w:hanging="360"/>
      </w:pPr>
    </w:lvl>
    <w:lvl w:ilvl="5" w:tplc="7442753E">
      <w:start w:val="1"/>
      <w:numFmt w:val="decimal"/>
      <w:lvlText w:val="%6."/>
      <w:lvlJc w:val="left"/>
      <w:pPr>
        <w:ind w:left="720" w:hanging="360"/>
      </w:pPr>
    </w:lvl>
    <w:lvl w:ilvl="6" w:tplc="2E528106">
      <w:start w:val="1"/>
      <w:numFmt w:val="decimal"/>
      <w:lvlText w:val="%7."/>
      <w:lvlJc w:val="left"/>
      <w:pPr>
        <w:ind w:left="720" w:hanging="360"/>
      </w:pPr>
    </w:lvl>
    <w:lvl w:ilvl="7" w:tplc="59709AF6">
      <w:start w:val="1"/>
      <w:numFmt w:val="decimal"/>
      <w:lvlText w:val="%8."/>
      <w:lvlJc w:val="left"/>
      <w:pPr>
        <w:ind w:left="720" w:hanging="360"/>
      </w:pPr>
    </w:lvl>
    <w:lvl w:ilvl="8" w:tplc="4F38AE36">
      <w:start w:val="1"/>
      <w:numFmt w:val="decimal"/>
      <w:lvlText w:val="%9."/>
      <w:lvlJc w:val="left"/>
      <w:pPr>
        <w:ind w:left="720" w:hanging="360"/>
      </w:pPr>
    </w:lvl>
  </w:abstractNum>
  <w:abstractNum w:abstractNumId="41" w15:restartNumberingAfterBreak="0">
    <w:nsid w:val="61A07225"/>
    <w:multiLevelType w:val="hybridMultilevel"/>
    <w:tmpl w:val="A5B4903A"/>
    <w:lvl w:ilvl="0" w:tplc="A1E42CBA">
      <w:start w:val="1"/>
      <w:numFmt w:val="decimal"/>
      <w:lvlText w:val="%1."/>
      <w:lvlJc w:val="left"/>
      <w:pPr>
        <w:ind w:left="1020" w:hanging="360"/>
      </w:pPr>
    </w:lvl>
    <w:lvl w:ilvl="1" w:tplc="2E0005F0">
      <w:start w:val="1"/>
      <w:numFmt w:val="decimal"/>
      <w:lvlText w:val="%2."/>
      <w:lvlJc w:val="left"/>
      <w:pPr>
        <w:ind w:left="1020" w:hanging="360"/>
      </w:pPr>
    </w:lvl>
    <w:lvl w:ilvl="2" w:tplc="46FC9684">
      <w:start w:val="1"/>
      <w:numFmt w:val="decimal"/>
      <w:lvlText w:val="%3."/>
      <w:lvlJc w:val="left"/>
      <w:pPr>
        <w:ind w:left="1020" w:hanging="360"/>
      </w:pPr>
    </w:lvl>
    <w:lvl w:ilvl="3" w:tplc="DF8EF156">
      <w:start w:val="1"/>
      <w:numFmt w:val="decimal"/>
      <w:lvlText w:val="%4."/>
      <w:lvlJc w:val="left"/>
      <w:pPr>
        <w:ind w:left="1020" w:hanging="360"/>
      </w:pPr>
    </w:lvl>
    <w:lvl w:ilvl="4" w:tplc="0A42D806">
      <w:start w:val="1"/>
      <w:numFmt w:val="decimal"/>
      <w:lvlText w:val="%5."/>
      <w:lvlJc w:val="left"/>
      <w:pPr>
        <w:ind w:left="1020" w:hanging="360"/>
      </w:pPr>
    </w:lvl>
    <w:lvl w:ilvl="5" w:tplc="F2AAEE94">
      <w:start w:val="1"/>
      <w:numFmt w:val="decimal"/>
      <w:lvlText w:val="%6."/>
      <w:lvlJc w:val="left"/>
      <w:pPr>
        <w:ind w:left="1020" w:hanging="360"/>
      </w:pPr>
    </w:lvl>
    <w:lvl w:ilvl="6" w:tplc="2CF66012">
      <w:start w:val="1"/>
      <w:numFmt w:val="decimal"/>
      <w:lvlText w:val="%7."/>
      <w:lvlJc w:val="left"/>
      <w:pPr>
        <w:ind w:left="1020" w:hanging="360"/>
      </w:pPr>
    </w:lvl>
    <w:lvl w:ilvl="7" w:tplc="F7B8F3F2">
      <w:start w:val="1"/>
      <w:numFmt w:val="decimal"/>
      <w:lvlText w:val="%8."/>
      <w:lvlJc w:val="left"/>
      <w:pPr>
        <w:ind w:left="1020" w:hanging="360"/>
      </w:pPr>
    </w:lvl>
    <w:lvl w:ilvl="8" w:tplc="5082227A">
      <w:start w:val="1"/>
      <w:numFmt w:val="decimal"/>
      <w:lvlText w:val="%9."/>
      <w:lvlJc w:val="left"/>
      <w:pPr>
        <w:ind w:left="1020" w:hanging="360"/>
      </w:pPr>
    </w:lvl>
  </w:abstractNum>
  <w:abstractNum w:abstractNumId="42" w15:restartNumberingAfterBreak="0">
    <w:nsid w:val="70123243"/>
    <w:multiLevelType w:val="hybridMultilevel"/>
    <w:tmpl w:val="814CBF26"/>
    <w:lvl w:ilvl="0" w:tplc="41DE4FC4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3695605"/>
    <w:multiLevelType w:val="hybridMultilevel"/>
    <w:tmpl w:val="7D5EE24E"/>
    <w:lvl w:ilvl="0" w:tplc="5F747DDA">
      <w:start w:val="1"/>
      <w:numFmt w:val="decimal"/>
      <w:lvlText w:val="%1."/>
      <w:lvlJc w:val="left"/>
      <w:pPr>
        <w:ind w:left="1020" w:hanging="360"/>
      </w:pPr>
    </w:lvl>
    <w:lvl w:ilvl="1" w:tplc="778A856E">
      <w:start w:val="1"/>
      <w:numFmt w:val="decimal"/>
      <w:lvlText w:val="%2."/>
      <w:lvlJc w:val="left"/>
      <w:pPr>
        <w:ind w:left="1020" w:hanging="360"/>
      </w:pPr>
    </w:lvl>
    <w:lvl w:ilvl="2" w:tplc="4BF0CA8C">
      <w:start w:val="1"/>
      <w:numFmt w:val="decimal"/>
      <w:lvlText w:val="%3."/>
      <w:lvlJc w:val="left"/>
      <w:pPr>
        <w:ind w:left="1020" w:hanging="360"/>
      </w:pPr>
    </w:lvl>
    <w:lvl w:ilvl="3" w:tplc="E236D6B0">
      <w:start w:val="1"/>
      <w:numFmt w:val="decimal"/>
      <w:lvlText w:val="%4."/>
      <w:lvlJc w:val="left"/>
      <w:pPr>
        <w:ind w:left="1020" w:hanging="360"/>
      </w:pPr>
    </w:lvl>
    <w:lvl w:ilvl="4" w:tplc="A05ED478">
      <w:start w:val="1"/>
      <w:numFmt w:val="decimal"/>
      <w:lvlText w:val="%5."/>
      <w:lvlJc w:val="left"/>
      <w:pPr>
        <w:ind w:left="1020" w:hanging="360"/>
      </w:pPr>
    </w:lvl>
    <w:lvl w:ilvl="5" w:tplc="98FED2E0">
      <w:start w:val="1"/>
      <w:numFmt w:val="decimal"/>
      <w:lvlText w:val="%6."/>
      <w:lvlJc w:val="left"/>
      <w:pPr>
        <w:ind w:left="1020" w:hanging="360"/>
      </w:pPr>
    </w:lvl>
    <w:lvl w:ilvl="6" w:tplc="7FAC6DBA">
      <w:start w:val="1"/>
      <w:numFmt w:val="decimal"/>
      <w:lvlText w:val="%7."/>
      <w:lvlJc w:val="left"/>
      <w:pPr>
        <w:ind w:left="1020" w:hanging="360"/>
      </w:pPr>
    </w:lvl>
    <w:lvl w:ilvl="7" w:tplc="DA185F3E">
      <w:start w:val="1"/>
      <w:numFmt w:val="decimal"/>
      <w:lvlText w:val="%8."/>
      <w:lvlJc w:val="left"/>
      <w:pPr>
        <w:ind w:left="1020" w:hanging="360"/>
      </w:pPr>
    </w:lvl>
    <w:lvl w:ilvl="8" w:tplc="52C60856">
      <w:start w:val="1"/>
      <w:numFmt w:val="decimal"/>
      <w:lvlText w:val="%9."/>
      <w:lvlJc w:val="left"/>
      <w:pPr>
        <w:ind w:left="1020" w:hanging="360"/>
      </w:pPr>
    </w:lvl>
  </w:abstractNum>
  <w:abstractNum w:abstractNumId="44" w15:restartNumberingAfterBreak="0">
    <w:nsid w:val="7BAC4D53"/>
    <w:multiLevelType w:val="hybridMultilevel"/>
    <w:tmpl w:val="82628D68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BE669FF"/>
    <w:multiLevelType w:val="multilevel"/>
    <w:tmpl w:val="CBA4F426"/>
    <w:styleLink w:val="CurrentList1"/>
    <w:lvl w:ilvl="0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CC138CB"/>
    <w:multiLevelType w:val="hybridMultilevel"/>
    <w:tmpl w:val="289087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7611780">
    <w:abstractNumId w:val="28"/>
  </w:num>
  <w:num w:numId="2" w16cid:durableId="862402279">
    <w:abstractNumId w:val="10"/>
  </w:num>
  <w:num w:numId="3" w16cid:durableId="1991639433">
    <w:abstractNumId w:val="16"/>
  </w:num>
  <w:num w:numId="4" w16cid:durableId="739518056">
    <w:abstractNumId w:val="45"/>
  </w:num>
  <w:num w:numId="5" w16cid:durableId="145901810">
    <w:abstractNumId w:val="20"/>
  </w:num>
  <w:num w:numId="6" w16cid:durableId="2084796931">
    <w:abstractNumId w:val="12"/>
  </w:num>
  <w:num w:numId="7" w16cid:durableId="154877118">
    <w:abstractNumId w:val="26"/>
  </w:num>
  <w:num w:numId="8" w16cid:durableId="623803465">
    <w:abstractNumId w:val="32"/>
  </w:num>
  <w:num w:numId="9" w16cid:durableId="1657562670">
    <w:abstractNumId w:val="30"/>
  </w:num>
  <w:num w:numId="10" w16cid:durableId="1040786866">
    <w:abstractNumId w:val="34"/>
  </w:num>
  <w:num w:numId="11" w16cid:durableId="561142459">
    <w:abstractNumId w:val="39"/>
  </w:num>
  <w:num w:numId="12" w16cid:durableId="1390423885">
    <w:abstractNumId w:val="31"/>
  </w:num>
  <w:num w:numId="13" w16cid:durableId="504823925">
    <w:abstractNumId w:val="22"/>
  </w:num>
  <w:num w:numId="14" w16cid:durableId="649140979">
    <w:abstractNumId w:val="1"/>
  </w:num>
  <w:num w:numId="15" w16cid:durableId="751662791">
    <w:abstractNumId w:val="6"/>
  </w:num>
  <w:num w:numId="16" w16cid:durableId="2038038549">
    <w:abstractNumId w:val="35"/>
  </w:num>
  <w:num w:numId="17" w16cid:durableId="1388608357">
    <w:abstractNumId w:val="17"/>
  </w:num>
  <w:num w:numId="18" w16cid:durableId="714694482">
    <w:abstractNumId w:val="13"/>
  </w:num>
  <w:num w:numId="19" w16cid:durableId="8483260">
    <w:abstractNumId w:val="46"/>
  </w:num>
  <w:num w:numId="20" w16cid:durableId="1202127822">
    <w:abstractNumId w:val="14"/>
  </w:num>
  <w:num w:numId="21" w16cid:durableId="1461025863">
    <w:abstractNumId w:val="8"/>
  </w:num>
  <w:num w:numId="22" w16cid:durableId="1774393675">
    <w:abstractNumId w:val="44"/>
  </w:num>
  <w:num w:numId="23" w16cid:durableId="895631290">
    <w:abstractNumId w:val="21"/>
  </w:num>
  <w:num w:numId="24" w16cid:durableId="1902710557">
    <w:abstractNumId w:val="15"/>
  </w:num>
  <w:num w:numId="25" w16cid:durableId="505436284">
    <w:abstractNumId w:val="38"/>
  </w:num>
  <w:num w:numId="26" w16cid:durableId="362246707">
    <w:abstractNumId w:val="5"/>
  </w:num>
  <w:num w:numId="27" w16cid:durableId="1707411350">
    <w:abstractNumId w:val="18"/>
  </w:num>
  <w:num w:numId="28" w16cid:durableId="181405539">
    <w:abstractNumId w:val="7"/>
  </w:num>
  <w:num w:numId="29" w16cid:durableId="1339041388">
    <w:abstractNumId w:val="4"/>
  </w:num>
  <w:num w:numId="30" w16cid:durableId="1824850699">
    <w:abstractNumId w:val="24"/>
  </w:num>
  <w:num w:numId="31" w16cid:durableId="300580584">
    <w:abstractNumId w:val="27"/>
  </w:num>
  <w:num w:numId="32" w16cid:durableId="479690446">
    <w:abstractNumId w:val="43"/>
  </w:num>
  <w:num w:numId="33" w16cid:durableId="387801790">
    <w:abstractNumId w:val="36"/>
  </w:num>
  <w:num w:numId="34" w16cid:durableId="2022538437">
    <w:abstractNumId w:val="41"/>
  </w:num>
  <w:num w:numId="35" w16cid:durableId="1681810487">
    <w:abstractNumId w:val="3"/>
  </w:num>
  <w:num w:numId="36" w16cid:durableId="1935237615">
    <w:abstractNumId w:val="40"/>
  </w:num>
  <w:num w:numId="37" w16cid:durableId="212811216">
    <w:abstractNumId w:val="37"/>
  </w:num>
  <w:num w:numId="38" w16cid:durableId="974264112">
    <w:abstractNumId w:val="29"/>
  </w:num>
  <w:num w:numId="39" w16cid:durableId="2022703286">
    <w:abstractNumId w:val="25"/>
  </w:num>
  <w:num w:numId="40" w16cid:durableId="1501045827">
    <w:abstractNumId w:val="2"/>
  </w:num>
  <w:num w:numId="41" w16cid:durableId="714895181">
    <w:abstractNumId w:val="0"/>
  </w:num>
  <w:num w:numId="42" w16cid:durableId="2110199574">
    <w:abstractNumId w:val="33"/>
  </w:num>
  <w:num w:numId="43" w16cid:durableId="1487747289">
    <w:abstractNumId w:val="42"/>
  </w:num>
  <w:num w:numId="44" w16cid:durableId="1241256339">
    <w:abstractNumId w:val="19"/>
  </w:num>
  <w:num w:numId="45" w16cid:durableId="2060394296">
    <w:abstractNumId w:val="11"/>
  </w:num>
  <w:num w:numId="46" w16cid:durableId="452477092">
    <w:abstractNumId w:val="9"/>
  </w:num>
  <w:num w:numId="47" w16cid:durableId="89930856">
    <w:abstractNumId w:val="2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proofState w:spelling="clean" w:grammar="clean"/>
  <w:stylePaneFormatFilter w:val="7824" w:allStyles="0" w:customStyles="0" w:latentStyles="1" w:stylesInUse="0" w:headingStyles="1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52F"/>
    <w:rsid w:val="000003AB"/>
    <w:rsid w:val="00000791"/>
    <w:rsid w:val="000007F6"/>
    <w:rsid w:val="0000092B"/>
    <w:rsid w:val="00000DB5"/>
    <w:rsid w:val="00001334"/>
    <w:rsid w:val="00001F13"/>
    <w:rsid w:val="000021FA"/>
    <w:rsid w:val="000026F7"/>
    <w:rsid w:val="00002A69"/>
    <w:rsid w:val="000034DA"/>
    <w:rsid w:val="00003551"/>
    <w:rsid w:val="00004F7D"/>
    <w:rsid w:val="000068C3"/>
    <w:rsid w:val="000072CF"/>
    <w:rsid w:val="00012972"/>
    <w:rsid w:val="00015C6C"/>
    <w:rsid w:val="0001611A"/>
    <w:rsid w:val="00016B05"/>
    <w:rsid w:val="00016BA5"/>
    <w:rsid w:val="00016F2E"/>
    <w:rsid w:val="00017664"/>
    <w:rsid w:val="00021758"/>
    <w:rsid w:val="00022487"/>
    <w:rsid w:val="00022CBA"/>
    <w:rsid w:val="000235B8"/>
    <w:rsid w:val="00023BF3"/>
    <w:rsid w:val="000243D8"/>
    <w:rsid w:val="00025E12"/>
    <w:rsid w:val="00027B30"/>
    <w:rsid w:val="00033149"/>
    <w:rsid w:val="0003383A"/>
    <w:rsid w:val="00033F73"/>
    <w:rsid w:val="0003471B"/>
    <w:rsid w:val="00034762"/>
    <w:rsid w:val="00034B46"/>
    <w:rsid w:val="000361E1"/>
    <w:rsid w:val="0003743F"/>
    <w:rsid w:val="000375BF"/>
    <w:rsid w:val="00041FCB"/>
    <w:rsid w:val="00042093"/>
    <w:rsid w:val="0004213A"/>
    <w:rsid w:val="000422A1"/>
    <w:rsid w:val="00042545"/>
    <w:rsid w:val="00043ADB"/>
    <w:rsid w:val="00043C99"/>
    <w:rsid w:val="0004456F"/>
    <w:rsid w:val="00044A20"/>
    <w:rsid w:val="00047905"/>
    <w:rsid w:val="00047FBD"/>
    <w:rsid w:val="000505E8"/>
    <w:rsid w:val="000506F9"/>
    <w:rsid w:val="00050919"/>
    <w:rsid w:val="00053539"/>
    <w:rsid w:val="00053636"/>
    <w:rsid w:val="000556D1"/>
    <w:rsid w:val="00057160"/>
    <w:rsid w:val="00061765"/>
    <w:rsid w:val="00063747"/>
    <w:rsid w:val="000638C0"/>
    <w:rsid w:val="00064B56"/>
    <w:rsid w:val="0006563A"/>
    <w:rsid w:val="00065701"/>
    <w:rsid w:val="000658D5"/>
    <w:rsid w:val="000661F2"/>
    <w:rsid w:val="00066632"/>
    <w:rsid w:val="00066BB2"/>
    <w:rsid w:val="000671CE"/>
    <w:rsid w:val="0006741D"/>
    <w:rsid w:val="00070850"/>
    <w:rsid w:val="000708B3"/>
    <w:rsid w:val="000708D6"/>
    <w:rsid w:val="000714F5"/>
    <w:rsid w:val="0007288E"/>
    <w:rsid w:val="00072DAA"/>
    <w:rsid w:val="00073B05"/>
    <w:rsid w:val="00074497"/>
    <w:rsid w:val="000763BC"/>
    <w:rsid w:val="000766E9"/>
    <w:rsid w:val="00077145"/>
    <w:rsid w:val="00077790"/>
    <w:rsid w:val="000803FC"/>
    <w:rsid w:val="00081677"/>
    <w:rsid w:val="00081B18"/>
    <w:rsid w:val="00082881"/>
    <w:rsid w:val="00082D14"/>
    <w:rsid w:val="00082F86"/>
    <w:rsid w:val="0008332A"/>
    <w:rsid w:val="000837EF"/>
    <w:rsid w:val="00083F3D"/>
    <w:rsid w:val="00084E8F"/>
    <w:rsid w:val="00085D11"/>
    <w:rsid w:val="0008609C"/>
    <w:rsid w:val="0008693E"/>
    <w:rsid w:val="00086A50"/>
    <w:rsid w:val="00086B29"/>
    <w:rsid w:val="0008723D"/>
    <w:rsid w:val="00087E79"/>
    <w:rsid w:val="00090002"/>
    <w:rsid w:val="00090D34"/>
    <w:rsid w:val="00091EF9"/>
    <w:rsid w:val="0009285E"/>
    <w:rsid w:val="000941C2"/>
    <w:rsid w:val="000947EF"/>
    <w:rsid w:val="000A0A1E"/>
    <w:rsid w:val="000A1DF2"/>
    <w:rsid w:val="000A23B8"/>
    <w:rsid w:val="000A2597"/>
    <w:rsid w:val="000A25AA"/>
    <w:rsid w:val="000A3F19"/>
    <w:rsid w:val="000A4008"/>
    <w:rsid w:val="000A44C9"/>
    <w:rsid w:val="000A6089"/>
    <w:rsid w:val="000B0C33"/>
    <w:rsid w:val="000B260F"/>
    <w:rsid w:val="000B3B33"/>
    <w:rsid w:val="000B4432"/>
    <w:rsid w:val="000B4548"/>
    <w:rsid w:val="000B51A3"/>
    <w:rsid w:val="000B5673"/>
    <w:rsid w:val="000B58BB"/>
    <w:rsid w:val="000B5C3B"/>
    <w:rsid w:val="000B66FC"/>
    <w:rsid w:val="000B6774"/>
    <w:rsid w:val="000B716E"/>
    <w:rsid w:val="000B7682"/>
    <w:rsid w:val="000C0F48"/>
    <w:rsid w:val="000C1ACB"/>
    <w:rsid w:val="000C1DC7"/>
    <w:rsid w:val="000C29A0"/>
    <w:rsid w:val="000C33FE"/>
    <w:rsid w:val="000C72E3"/>
    <w:rsid w:val="000C73DA"/>
    <w:rsid w:val="000D014A"/>
    <w:rsid w:val="000D041D"/>
    <w:rsid w:val="000D06FD"/>
    <w:rsid w:val="000D1486"/>
    <w:rsid w:val="000D165A"/>
    <w:rsid w:val="000D279A"/>
    <w:rsid w:val="000D2EF0"/>
    <w:rsid w:val="000D31F3"/>
    <w:rsid w:val="000D3286"/>
    <w:rsid w:val="000D33A3"/>
    <w:rsid w:val="000D3B97"/>
    <w:rsid w:val="000D42C4"/>
    <w:rsid w:val="000D44FE"/>
    <w:rsid w:val="000D541B"/>
    <w:rsid w:val="000D5A66"/>
    <w:rsid w:val="000D5B4E"/>
    <w:rsid w:val="000D5C59"/>
    <w:rsid w:val="000D6C90"/>
    <w:rsid w:val="000D758E"/>
    <w:rsid w:val="000D7D5F"/>
    <w:rsid w:val="000E07B5"/>
    <w:rsid w:val="000E19D6"/>
    <w:rsid w:val="000E2E21"/>
    <w:rsid w:val="000E3050"/>
    <w:rsid w:val="000E320C"/>
    <w:rsid w:val="000E36E0"/>
    <w:rsid w:val="000E3741"/>
    <w:rsid w:val="000E3DBB"/>
    <w:rsid w:val="000E4435"/>
    <w:rsid w:val="000E579E"/>
    <w:rsid w:val="000E6116"/>
    <w:rsid w:val="000E7E12"/>
    <w:rsid w:val="000F039E"/>
    <w:rsid w:val="000F068B"/>
    <w:rsid w:val="000F0C93"/>
    <w:rsid w:val="000F0CAD"/>
    <w:rsid w:val="000F0DBF"/>
    <w:rsid w:val="000F1275"/>
    <w:rsid w:val="000F1CFA"/>
    <w:rsid w:val="000F3DAF"/>
    <w:rsid w:val="000F4147"/>
    <w:rsid w:val="000F4FF6"/>
    <w:rsid w:val="000F560A"/>
    <w:rsid w:val="000F5C60"/>
    <w:rsid w:val="000F7219"/>
    <w:rsid w:val="00100340"/>
    <w:rsid w:val="00100477"/>
    <w:rsid w:val="00101871"/>
    <w:rsid w:val="001019BC"/>
    <w:rsid w:val="00102787"/>
    <w:rsid w:val="00102A1D"/>
    <w:rsid w:val="001045F6"/>
    <w:rsid w:val="00104B69"/>
    <w:rsid w:val="00105DB8"/>
    <w:rsid w:val="001060F0"/>
    <w:rsid w:val="00107818"/>
    <w:rsid w:val="0011019D"/>
    <w:rsid w:val="00110A76"/>
    <w:rsid w:val="00110F4B"/>
    <w:rsid w:val="001116EE"/>
    <w:rsid w:val="0011216D"/>
    <w:rsid w:val="00112F1C"/>
    <w:rsid w:val="00114192"/>
    <w:rsid w:val="001146C9"/>
    <w:rsid w:val="0011472D"/>
    <w:rsid w:val="00114D80"/>
    <w:rsid w:val="00114DE1"/>
    <w:rsid w:val="00115D74"/>
    <w:rsid w:val="0011704D"/>
    <w:rsid w:val="001170D4"/>
    <w:rsid w:val="00117C91"/>
    <w:rsid w:val="001226DC"/>
    <w:rsid w:val="001231EF"/>
    <w:rsid w:val="001245BA"/>
    <w:rsid w:val="001258BB"/>
    <w:rsid w:val="001258FE"/>
    <w:rsid w:val="001260FF"/>
    <w:rsid w:val="00126FC1"/>
    <w:rsid w:val="0012715B"/>
    <w:rsid w:val="001271B0"/>
    <w:rsid w:val="001301EE"/>
    <w:rsid w:val="00130533"/>
    <w:rsid w:val="00130BE3"/>
    <w:rsid w:val="00130DB9"/>
    <w:rsid w:val="0013312B"/>
    <w:rsid w:val="00133600"/>
    <w:rsid w:val="00134AC3"/>
    <w:rsid w:val="00134AC5"/>
    <w:rsid w:val="001359C1"/>
    <w:rsid w:val="00135A6C"/>
    <w:rsid w:val="001363C3"/>
    <w:rsid w:val="00137425"/>
    <w:rsid w:val="001375CA"/>
    <w:rsid w:val="00141EC2"/>
    <w:rsid w:val="0014207A"/>
    <w:rsid w:val="00142089"/>
    <w:rsid w:val="00142C84"/>
    <w:rsid w:val="0014323F"/>
    <w:rsid w:val="00143780"/>
    <w:rsid w:val="001439BE"/>
    <w:rsid w:val="00143E4B"/>
    <w:rsid w:val="00144398"/>
    <w:rsid w:val="00144871"/>
    <w:rsid w:val="0014513C"/>
    <w:rsid w:val="00145939"/>
    <w:rsid w:val="00145BAE"/>
    <w:rsid w:val="00146B05"/>
    <w:rsid w:val="00147198"/>
    <w:rsid w:val="001473F0"/>
    <w:rsid w:val="001516D8"/>
    <w:rsid w:val="0015216D"/>
    <w:rsid w:val="001529A0"/>
    <w:rsid w:val="00154E78"/>
    <w:rsid w:val="0015553C"/>
    <w:rsid w:val="0015606D"/>
    <w:rsid w:val="0015647D"/>
    <w:rsid w:val="001573DB"/>
    <w:rsid w:val="001579FC"/>
    <w:rsid w:val="001606B1"/>
    <w:rsid w:val="001606FE"/>
    <w:rsid w:val="00160B12"/>
    <w:rsid w:val="00161585"/>
    <w:rsid w:val="00165EA0"/>
    <w:rsid w:val="001665A1"/>
    <w:rsid w:val="001678A5"/>
    <w:rsid w:val="00170090"/>
    <w:rsid w:val="001706DF"/>
    <w:rsid w:val="00173E04"/>
    <w:rsid w:val="00173EAA"/>
    <w:rsid w:val="001744B1"/>
    <w:rsid w:val="0017535E"/>
    <w:rsid w:val="001759A1"/>
    <w:rsid w:val="00176D9E"/>
    <w:rsid w:val="001809B3"/>
    <w:rsid w:val="00180D51"/>
    <w:rsid w:val="00181A43"/>
    <w:rsid w:val="00181AE0"/>
    <w:rsid w:val="0018203D"/>
    <w:rsid w:val="00182F19"/>
    <w:rsid w:val="00183879"/>
    <w:rsid w:val="001848FB"/>
    <w:rsid w:val="00184921"/>
    <w:rsid w:val="00184DA4"/>
    <w:rsid w:val="00185808"/>
    <w:rsid w:val="00185E50"/>
    <w:rsid w:val="0018632D"/>
    <w:rsid w:val="001863BB"/>
    <w:rsid w:val="00186C74"/>
    <w:rsid w:val="00187DC1"/>
    <w:rsid w:val="00187EA6"/>
    <w:rsid w:val="001906E8"/>
    <w:rsid w:val="00191FFA"/>
    <w:rsid w:val="001928A1"/>
    <w:rsid w:val="001928F1"/>
    <w:rsid w:val="00192F7E"/>
    <w:rsid w:val="001931E3"/>
    <w:rsid w:val="00194AB6"/>
    <w:rsid w:val="001952CE"/>
    <w:rsid w:val="00195319"/>
    <w:rsid w:val="001954EC"/>
    <w:rsid w:val="00195FE3"/>
    <w:rsid w:val="001966FE"/>
    <w:rsid w:val="00196FC3"/>
    <w:rsid w:val="001972D9"/>
    <w:rsid w:val="001972EA"/>
    <w:rsid w:val="001A0621"/>
    <w:rsid w:val="001A15AB"/>
    <w:rsid w:val="001A1DAE"/>
    <w:rsid w:val="001A23A6"/>
    <w:rsid w:val="001A341E"/>
    <w:rsid w:val="001A3637"/>
    <w:rsid w:val="001A3FD3"/>
    <w:rsid w:val="001A490D"/>
    <w:rsid w:val="001A4E0A"/>
    <w:rsid w:val="001A72A6"/>
    <w:rsid w:val="001A784A"/>
    <w:rsid w:val="001A7E32"/>
    <w:rsid w:val="001B01FF"/>
    <w:rsid w:val="001B1AD9"/>
    <w:rsid w:val="001B2B5A"/>
    <w:rsid w:val="001B487E"/>
    <w:rsid w:val="001B5691"/>
    <w:rsid w:val="001B5A5B"/>
    <w:rsid w:val="001B5BAF"/>
    <w:rsid w:val="001B5D7F"/>
    <w:rsid w:val="001B5EC7"/>
    <w:rsid w:val="001B5F2C"/>
    <w:rsid w:val="001B6212"/>
    <w:rsid w:val="001B6629"/>
    <w:rsid w:val="001B6C96"/>
    <w:rsid w:val="001B759F"/>
    <w:rsid w:val="001C0091"/>
    <w:rsid w:val="001C0173"/>
    <w:rsid w:val="001C139B"/>
    <w:rsid w:val="001C38BB"/>
    <w:rsid w:val="001C42E2"/>
    <w:rsid w:val="001C45E4"/>
    <w:rsid w:val="001C609B"/>
    <w:rsid w:val="001C62D4"/>
    <w:rsid w:val="001C6601"/>
    <w:rsid w:val="001C6734"/>
    <w:rsid w:val="001C6CB0"/>
    <w:rsid w:val="001C77DF"/>
    <w:rsid w:val="001C7DDF"/>
    <w:rsid w:val="001D19C9"/>
    <w:rsid w:val="001D1C59"/>
    <w:rsid w:val="001D2CFD"/>
    <w:rsid w:val="001D321C"/>
    <w:rsid w:val="001D4335"/>
    <w:rsid w:val="001D583F"/>
    <w:rsid w:val="001D6708"/>
    <w:rsid w:val="001D6D60"/>
    <w:rsid w:val="001D6EA0"/>
    <w:rsid w:val="001E06C0"/>
    <w:rsid w:val="001E0939"/>
    <w:rsid w:val="001E199A"/>
    <w:rsid w:val="001E1A4F"/>
    <w:rsid w:val="001E267E"/>
    <w:rsid w:val="001E2EF3"/>
    <w:rsid w:val="001E33A2"/>
    <w:rsid w:val="001E448B"/>
    <w:rsid w:val="001E5467"/>
    <w:rsid w:val="001E5A17"/>
    <w:rsid w:val="001E5A1A"/>
    <w:rsid w:val="001E625B"/>
    <w:rsid w:val="001E630D"/>
    <w:rsid w:val="001E7B13"/>
    <w:rsid w:val="001F10DF"/>
    <w:rsid w:val="001F1234"/>
    <w:rsid w:val="001F13B2"/>
    <w:rsid w:val="001F1576"/>
    <w:rsid w:val="001F1712"/>
    <w:rsid w:val="001F4203"/>
    <w:rsid w:val="001F4AE1"/>
    <w:rsid w:val="001F4DA5"/>
    <w:rsid w:val="001F5461"/>
    <w:rsid w:val="001F573B"/>
    <w:rsid w:val="001F580B"/>
    <w:rsid w:val="001F5FAC"/>
    <w:rsid w:val="001F5FCA"/>
    <w:rsid w:val="001F749B"/>
    <w:rsid w:val="002002A9"/>
    <w:rsid w:val="00201935"/>
    <w:rsid w:val="00201D68"/>
    <w:rsid w:val="00201EE6"/>
    <w:rsid w:val="002022A1"/>
    <w:rsid w:val="00202E37"/>
    <w:rsid w:val="002031E4"/>
    <w:rsid w:val="00204644"/>
    <w:rsid w:val="00205113"/>
    <w:rsid w:val="00207A2A"/>
    <w:rsid w:val="00210B37"/>
    <w:rsid w:val="00211101"/>
    <w:rsid w:val="002111C1"/>
    <w:rsid w:val="0021165F"/>
    <w:rsid w:val="00211D1D"/>
    <w:rsid w:val="00212229"/>
    <w:rsid w:val="0021227F"/>
    <w:rsid w:val="002129DB"/>
    <w:rsid w:val="00214AAD"/>
    <w:rsid w:val="00214C78"/>
    <w:rsid w:val="002175D9"/>
    <w:rsid w:val="00220395"/>
    <w:rsid w:val="00220A61"/>
    <w:rsid w:val="0022120D"/>
    <w:rsid w:val="00222213"/>
    <w:rsid w:val="00222542"/>
    <w:rsid w:val="0022287B"/>
    <w:rsid w:val="002228EF"/>
    <w:rsid w:val="00223DBB"/>
    <w:rsid w:val="00223EA1"/>
    <w:rsid w:val="0022447A"/>
    <w:rsid w:val="00224638"/>
    <w:rsid w:val="00224689"/>
    <w:rsid w:val="002259BF"/>
    <w:rsid w:val="00226254"/>
    <w:rsid w:val="00226373"/>
    <w:rsid w:val="0022670C"/>
    <w:rsid w:val="00226DAC"/>
    <w:rsid w:val="00227488"/>
    <w:rsid w:val="002307FC"/>
    <w:rsid w:val="00231289"/>
    <w:rsid w:val="002313D6"/>
    <w:rsid w:val="002321EA"/>
    <w:rsid w:val="00232572"/>
    <w:rsid w:val="00232E02"/>
    <w:rsid w:val="002330FF"/>
    <w:rsid w:val="0023423F"/>
    <w:rsid w:val="002353DC"/>
    <w:rsid w:val="00235560"/>
    <w:rsid w:val="00235819"/>
    <w:rsid w:val="00235BFB"/>
    <w:rsid w:val="0023603F"/>
    <w:rsid w:val="00236404"/>
    <w:rsid w:val="00237421"/>
    <w:rsid w:val="00241A23"/>
    <w:rsid w:val="00242B9D"/>
    <w:rsid w:val="00243C34"/>
    <w:rsid w:val="0024548F"/>
    <w:rsid w:val="0024778F"/>
    <w:rsid w:val="00251AEA"/>
    <w:rsid w:val="002526B7"/>
    <w:rsid w:val="00252710"/>
    <w:rsid w:val="0025288A"/>
    <w:rsid w:val="00252EB5"/>
    <w:rsid w:val="00252FCF"/>
    <w:rsid w:val="0025303C"/>
    <w:rsid w:val="00253B86"/>
    <w:rsid w:val="002542FF"/>
    <w:rsid w:val="0025446F"/>
    <w:rsid w:val="00255E95"/>
    <w:rsid w:val="00256760"/>
    <w:rsid w:val="002612EC"/>
    <w:rsid w:val="00261635"/>
    <w:rsid w:val="002625E6"/>
    <w:rsid w:val="00262655"/>
    <w:rsid w:val="00263280"/>
    <w:rsid w:val="0026492C"/>
    <w:rsid w:val="00264D9D"/>
    <w:rsid w:val="002651D7"/>
    <w:rsid w:val="0026684B"/>
    <w:rsid w:val="00267F1F"/>
    <w:rsid w:val="00270D96"/>
    <w:rsid w:val="00270F1C"/>
    <w:rsid w:val="00271740"/>
    <w:rsid w:val="00272506"/>
    <w:rsid w:val="00272553"/>
    <w:rsid w:val="00272927"/>
    <w:rsid w:val="00272BD8"/>
    <w:rsid w:val="00272DA7"/>
    <w:rsid w:val="00272F25"/>
    <w:rsid w:val="00273D9A"/>
    <w:rsid w:val="002750C5"/>
    <w:rsid w:val="002755AE"/>
    <w:rsid w:val="002755C4"/>
    <w:rsid w:val="00275759"/>
    <w:rsid w:val="002760DD"/>
    <w:rsid w:val="00276340"/>
    <w:rsid w:val="002774F1"/>
    <w:rsid w:val="00277D3A"/>
    <w:rsid w:val="00277D96"/>
    <w:rsid w:val="00280955"/>
    <w:rsid w:val="00281A8E"/>
    <w:rsid w:val="00282132"/>
    <w:rsid w:val="00282133"/>
    <w:rsid w:val="00282ADB"/>
    <w:rsid w:val="00283422"/>
    <w:rsid w:val="00283A49"/>
    <w:rsid w:val="00283F91"/>
    <w:rsid w:val="00284EA0"/>
    <w:rsid w:val="002857EE"/>
    <w:rsid w:val="00285DEE"/>
    <w:rsid w:val="002870B2"/>
    <w:rsid w:val="00287A45"/>
    <w:rsid w:val="00287CD5"/>
    <w:rsid w:val="00287DD5"/>
    <w:rsid w:val="00290403"/>
    <w:rsid w:val="00291D93"/>
    <w:rsid w:val="00292609"/>
    <w:rsid w:val="002929CE"/>
    <w:rsid w:val="00292C46"/>
    <w:rsid w:val="00292EBB"/>
    <w:rsid w:val="00293208"/>
    <w:rsid w:val="002932D7"/>
    <w:rsid w:val="0029344B"/>
    <w:rsid w:val="002957A6"/>
    <w:rsid w:val="0029661F"/>
    <w:rsid w:val="002A01B7"/>
    <w:rsid w:val="002A03CA"/>
    <w:rsid w:val="002A043F"/>
    <w:rsid w:val="002A04C9"/>
    <w:rsid w:val="002A099A"/>
    <w:rsid w:val="002A0BC1"/>
    <w:rsid w:val="002A0FB8"/>
    <w:rsid w:val="002A1177"/>
    <w:rsid w:val="002A2CDF"/>
    <w:rsid w:val="002A301C"/>
    <w:rsid w:val="002A30E0"/>
    <w:rsid w:val="002A42AF"/>
    <w:rsid w:val="002A48BB"/>
    <w:rsid w:val="002A490D"/>
    <w:rsid w:val="002A4B31"/>
    <w:rsid w:val="002A569D"/>
    <w:rsid w:val="002A5945"/>
    <w:rsid w:val="002A6491"/>
    <w:rsid w:val="002A670E"/>
    <w:rsid w:val="002A6CC8"/>
    <w:rsid w:val="002A712B"/>
    <w:rsid w:val="002B0638"/>
    <w:rsid w:val="002B0FC4"/>
    <w:rsid w:val="002B225D"/>
    <w:rsid w:val="002B26F5"/>
    <w:rsid w:val="002B27DE"/>
    <w:rsid w:val="002B33F0"/>
    <w:rsid w:val="002B3A90"/>
    <w:rsid w:val="002B3CB0"/>
    <w:rsid w:val="002B4C18"/>
    <w:rsid w:val="002B4E28"/>
    <w:rsid w:val="002B5685"/>
    <w:rsid w:val="002B5D0C"/>
    <w:rsid w:val="002B62A4"/>
    <w:rsid w:val="002B6BF4"/>
    <w:rsid w:val="002C08B7"/>
    <w:rsid w:val="002C0B8E"/>
    <w:rsid w:val="002C0C07"/>
    <w:rsid w:val="002C1B5D"/>
    <w:rsid w:val="002C2730"/>
    <w:rsid w:val="002C2A52"/>
    <w:rsid w:val="002C2B81"/>
    <w:rsid w:val="002C3520"/>
    <w:rsid w:val="002C38DD"/>
    <w:rsid w:val="002C3CC5"/>
    <w:rsid w:val="002C3DD2"/>
    <w:rsid w:val="002C3EC9"/>
    <w:rsid w:val="002C48D2"/>
    <w:rsid w:val="002C4D80"/>
    <w:rsid w:val="002C4E6C"/>
    <w:rsid w:val="002C5CFB"/>
    <w:rsid w:val="002C6574"/>
    <w:rsid w:val="002C6D1F"/>
    <w:rsid w:val="002C6E92"/>
    <w:rsid w:val="002C7712"/>
    <w:rsid w:val="002D04DE"/>
    <w:rsid w:val="002D0CC4"/>
    <w:rsid w:val="002D1F46"/>
    <w:rsid w:val="002D2D06"/>
    <w:rsid w:val="002D2D58"/>
    <w:rsid w:val="002D37FE"/>
    <w:rsid w:val="002D423E"/>
    <w:rsid w:val="002D433D"/>
    <w:rsid w:val="002D4645"/>
    <w:rsid w:val="002D47C2"/>
    <w:rsid w:val="002D4D64"/>
    <w:rsid w:val="002D580C"/>
    <w:rsid w:val="002D583C"/>
    <w:rsid w:val="002D58F8"/>
    <w:rsid w:val="002D5ABF"/>
    <w:rsid w:val="002D7108"/>
    <w:rsid w:val="002D72FC"/>
    <w:rsid w:val="002D77E5"/>
    <w:rsid w:val="002E04EC"/>
    <w:rsid w:val="002E0A76"/>
    <w:rsid w:val="002E20FA"/>
    <w:rsid w:val="002E2577"/>
    <w:rsid w:val="002E4937"/>
    <w:rsid w:val="002E59F0"/>
    <w:rsid w:val="002E5EF3"/>
    <w:rsid w:val="002E66BB"/>
    <w:rsid w:val="002F00B5"/>
    <w:rsid w:val="002F0A72"/>
    <w:rsid w:val="002F16B3"/>
    <w:rsid w:val="002F45DB"/>
    <w:rsid w:val="002F5837"/>
    <w:rsid w:val="002F5A41"/>
    <w:rsid w:val="002F782C"/>
    <w:rsid w:val="002F798B"/>
    <w:rsid w:val="002F7C36"/>
    <w:rsid w:val="003017FB"/>
    <w:rsid w:val="00301B41"/>
    <w:rsid w:val="00302621"/>
    <w:rsid w:val="003042C0"/>
    <w:rsid w:val="00304C4D"/>
    <w:rsid w:val="00306D75"/>
    <w:rsid w:val="0030727A"/>
    <w:rsid w:val="00307D9D"/>
    <w:rsid w:val="00312807"/>
    <w:rsid w:val="00312A62"/>
    <w:rsid w:val="00312D70"/>
    <w:rsid w:val="00313880"/>
    <w:rsid w:val="00314687"/>
    <w:rsid w:val="00314B8C"/>
    <w:rsid w:val="003155F4"/>
    <w:rsid w:val="00315B3A"/>
    <w:rsid w:val="003165A2"/>
    <w:rsid w:val="00317C68"/>
    <w:rsid w:val="0032099C"/>
    <w:rsid w:val="00321F4A"/>
    <w:rsid w:val="00322942"/>
    <w:rsid w:val="00323BB7"/>
    <w:rsid w:val="003248C7"/>
    <w:rsid w:val="003265B5"/>
    <w:rsid w:val="00327C04"/>
    <w:rsid w:val="00327CA8"/>
    <w:rsid w:val="00327D20"/>
    <w:rsid w:val="003313CD"/>
    <w:rsid w:val="00331A38"/>
    <w:rsid w:val="00331ADB"/>
    <w:rsid w:val="00332715"/>
    <w:rsid w:val="0033426D"/>
    <w:rsid w:val="003356A1"/>
    <w:rsid w:val="003366EF"/>
    <w:rsid w:val="00336BC6"/>
    <w:rsid w:val="003371EA"/>
    <w:rsid w:val="00337459"/>
    <w:rsid w:val="00337805"/>
    <w:rsid w:val="003408FE"/>
    <w:rsid w:val="00341106"/>
    <w:rsid w:val="003414CD"/>
    <w:rsid w:val="0034221E"/>
    <w:rsid w:val="00342230"/>
    <w:rsid w:val="003423D0"/>
    <w:rsid w:val="0034251C"/>
    <w:rsid w:val="00344611"/>
    <w:rsid w:val="003447FB"/>
    <w:rsid w:val="00345B3F"/>
    <w:rsid w:val="003466F9"/>
    <w:rsid w:val="003468FE"/>
    <w:rsid w:val="00346CA7"/>
    <w:rsid w:val="003470F2"/>
    <w:rsid w:val="00347203"/>
    <w:rsid w:val="003502FC"/>
    <w:rsid w:val="003511C4"/>
    <w:rsid w:val="003525AE"/>
    <w:rsid w:val="00352AAE"/>
    <w:rsid w:val="003533A6"/>
    <w:rsid w:val="00353568"/>
    <w:rsid w:val="00354394"/>
    <w:rsid w:val="003556C6"/>
    <w:rsid w:val="00356121"/>
    <w:rsid w:val="00356D27"/>
    <w:rsid w:val="00356D2E"/>
    <w:rsid w:val="00357015"/>
    <w:rsid w:val="00360511"/>
    <w:rsid w:val="00360528"/>
    <w:rsid w:val="0036078B"/>
    <w:rsid w:val="00360D35"/>
    <w:rsid w:val="00360F21"/>
    <w:rsid w:val="003614E3"/>
    <w:rsid w:val="003615D7"/>
    <w:rsid w:val="003622D9"/>
    <w:rsid w:val="003628DE"/>
    <w:rsid w:val="00362B7A"/>
    <w:rsid w:val="00363513"/>
    <w:rsid w:val="00363B61"/>
    <w:rsid w:val="00364DDC"/>
    <w:rsid w:val="00364F48"/>
    <w:rsid w:val="00364FCB"/>
    <w:rsid w:val="00366E20"/>
    <w:rsid w:val="00367110"/>
    <w:rsid w:val="00367F31"/>
    <w:rsid w:val="0037022A"/>
    <w:rsid w:val="00370339"/>
    <w:rsid w:val="003706CC"/>
    <w:rsid w:val="00371BC5"/>
    <w:rsid w:val="0037225A"/>
    <w:rsid w:val="00373E0B"/>
    <w:rsid w:val="00373E74"/>
    <w:rsid w:val="00375005"/>
    <w:rsid w:val="003750B9"/>
    <w:rsid w:val="00376003"/>
    <w:rsid w:val="0037620E"/>
    <w:rsid w:val="00377653"/>
    <w:rsid w:val="003776D4"/>
    <w:rsid w:val="00381189"/>
    <w:rsid w:val="003820BE"/>
    <w:rsid w:val="003820DF"/>
    <w:rsid w:val="00383F1D"/>
    <w:rsid w:val="003853D6"/>
    <w:rsid w:val="00385E16"/>
    <w:rsid w:val="00386201"/>
    <w:rsid w:val="00386611"/>
    <w:rsid w:val="00386650"/>
    <w:rsid w:val="00386810"/>
    <w:rsid w:val="00386FCD"/>
    <w:rsid w:val="00390799"/>
    <w:rsid w:val="003925D2"/>
    <w:rsid w:val="00392877"/>
    <w:rsid w:val="003928EE"/>
    <w:rsid w:val="003932EF"/>
    <w:rsid w:val="00393E05"/>
    <w:rsid w:val="00394643"/>
    <w:rsid w:val="0039481E"/>
    <w:rsid w:val="00394B2F"/>
    <w:rsid w:val="00395AFE"/>
    <w:rsid w:val="00395E2F"/>
    <w:rsid w:val="00395F3C"/>
    <w:rsid w:val="00397336"/>
    <w:rsid w:val="00397371"/>
    <w:rsid w:val="003A080A"/>
    <w:rsid w:val="003A18B9"/>
    <w:rsid w:val="003A3567"/>
    <w:rsid w:val="003A3F31"/>
    <w:rsid w:val="003A3FCC"/>
    <w:rsid w:val="003A4168"/>
    <w:rsid w:val="003A4588"/>
    <w:rsid w:val="003A4F24"/>
    <w:rsid w:val="003A530B"/>
    <w:rsid w:val="003A557F"/>
    <w:rsid w:val="003A5BCB"/>
    <w:rsid w:val="003A60EF"/>
    <w:rsid w:val="003B06C5"/>
    <w:rsid w:val="003B2BB8"/>
    <w:rsid w:val="003B32BE"/>
    <w:rsid w:val="003B35FD"/>
    <w:rsid w:val="003B3AE6"/>
    <w:rsid w:val="003B3F1F"/>
    <w:rsid w:val="003B438E"/>
    <w:rsid w:val="003C0125"/>
    <w:rsid w:val="003C0259"/>
    <w:rsid w:val="003C02B7"/>
    <w:rsid w:val="003C08BD"/>
    <w:rsid w:val="003C2BFE"/>
    <w:rsid w:val="003C4F88"/>
    <w:rsid w:val="003C5082"/>
    <w:rsid w:val="003C5540"/>
    <w:rsid w:val="003C6B23"/>
    <w:rsid w:val="003D0F1D"/>
    <w:rsid w:val="003D11BB"/>
    <w:rsid w:val="003D205B"/>
    <w:rsid w:val="003D34FF"/>
    <w:rsid w:val="003D4539"/>
    <w:rsid w:val="003D696D"/>
    <w:rsid w:val="003D75C9"/>
    <w:rsid w:val="003D76AC"/>
    <w:rsid w:val="003E0750"/>
    <w:rsid w:val="003E1916"/>
    <w:rsid w:val="003E2BB4"/>
    <w:rsid w:val="003E3CFB"/>
    <w:rsid w:val="003E3CFE"/>
    <w:rsid w:val="003E4540"/>
    <w:rsid w:val="003E524F"/>
    <w:rsid w:val="003E5E09"/>
    <w:rsid w:val="003E65B8"/>
    <w:rsid w:val="003E676A"/>
    <w:rsid w:val="003E6ED3"/>
    <w:rsid w:val="003E78C3"/>
    <w:rsid w:val="003E7A79"/>
    <w:rsid w:val="003E7D38"/>
    <w:rsid w:val="003F0E53"/>
    <w:rsid w:val="003F213C"/>
    <w:rsid w:val="003F2DA2"/>
    <w:rsid w:val="003F39EF"/>
    <w:rsid w:val="003F3F12"/>
    <w:rsid w:val="003F479E"/>
    <w:rsid w:val="003F5CF5"/>
    <w:rsid w:val="003F6ED7"/>
    <w:rsid w:val="003F6EEF"/>
    <w:rsid w:val="003F700F"/>
    <w:rsid w:val="003F7533"/>
    <w:rsid w:val="0040062A"/>
    <w:rsid w:val="00401277"/>
    <w:rsid w:val="004014A2"/>
    <w:rsid w:val="00403965"/>
    <w:rsid w:val="0040445B"/>
    <w:rsid w:val="00405215"/>
    <w:rsid w:val="00405876"/>
    <w:rsid w:val="00406420"/>
    <w:rsid w:val="004064E2"/>
    <w:rsid w:val="00406597"/>
    <w:rsid w:val="00407024"/>
    <w:rsid w:val="004074CC"/>
    <w:rsid w:val="00407AB2"/>
    <w:rsid w:val="00407CE9"/>
    <w:rsid w:val="00407D0E"/>
    <w:rsid w:val="00411516"/>
    <w:rsid w:val="00412943"/>
    <w:rsid w:val="00413660"/>
    <w:rsid w:val="00413C6C"/>
    <w:rsid w:val="0041436F"/>
    <w:rsid w:val="00415035"/>
    <w:rsid w:val="0041572A"/>
    <w:rsid w:val="004159CE"/>
    <w:rsid w:val="0041622E"/>
    <w:rsid w:val="00416336"/>
    <w:rsid w:val="004170F4"/>
    <w:rsid w:val="004171A6"/>
    <w:rsid w:val="004214B0"/>
    <w:rsid w:val="004215C4"/>
    <w:rsid w:val="00421617"/>
    <w:rsid w:val="00421F32"/>
    <w:rsid w:val="00421F52"/>
    <w:rsid w:val="0042201A"/>
    <w:rsid w:val="004221EB"/>
    <w:rsid w:val="00423927"/>
    <w:rsid w:val="00423A1C"/>
    <w:rsid w:val="00425C5E"/>
    <w:rsid w:val="00425D52"/>
    <w:rsid w:val="004274B4"/>
    <w:rsid w:val="00427B8F"/>
    <w:rsid w:val="00430FD9"/>
    <w:rsid w:val="004312D9"/>
    <w:rsid w:val="00431953"/>
    <w:rsid w:val="00432691"/>
    <w:rsid w:val="0043425A"/>
    <w:rsid w:val="00434557"/>
    <w:rsid w:val="00434CAB"/>
    <w:rsid w:val="00435885"/>
    <w:rsid w:val="004365F0"/>
    <w:rsid w:val="00436C9F"/>
    <w:rsid w:val="00437CBF"/>
    <w:rsid w:val="00441256"/>
    <w:rsid w:val="00441824"/>
    <w:rsid w:val="00442E37"/>
    <w:rsid w:val="0044317D"/>
    <w:rsid w:val="0044330B"/>
    <w:rsid w:val="004477CA"/>
    <w:rsid w:val="00450160"/>
    <w:rsid w:val="00450331"/>
    <w:rsid w:val="004517FE"/>
    <w:rsid w:val="00452597"/>
    <w:rsid w:val="00452AF8"/>
    <w:rsid w:val="00454068"/>
    <w:rsid w:val="00455912"/>
    <w:rsid w:val="00455E00"/>
    <w:rsid w:val="00456827"/>
    <w:rsid w:val="0045694B"/>
    <w:rsid w:val="00456D77"/>
    <w:rsid w:val="0045753D"/>
    <w:rsid w:val="00457660"/>
    <w:rsid w:val="00457EF1"/>
    <w:rsid w:val="00460985"/>
    <w:rsid w:val="00460E1D"/>
    <w:rsid w:val="00460F9B"/>
    <w:rsid w:val="00460FE4"/>
    <w:rsid w:val="004612B2"/>
    <w:rsid w:val="004620B1"/>
    <w:rsid w:val="0046226D"/>
    <w:rsid w:val="0046251E"/>
    <w:rsid w:val="00462784"/>
    <w:rsid w:val="0046493F"/>
    <w:rsid w:val="00464EBF"/>
    <w:rsid w:val="00464FF7"/>
    <w:rsid w:val="0046532C"/>
    <w:rsid w:val="0046679F"/>
    <w:rsid w:val="004671EF"/>
    <w:rsid w:val="00470831"/>
    <w:rsid w:val="0047091F"/>
    <w:rsid w:val="00471A19"/>
    <w:rsid w:val="0047244C"/>
    <w:rsid w:val="0047252F"/>
    <w:rsid w:val="0047274E"/>
    <w:rsid w:val="00474EE8"/>
    <w:rsid w:val="00474F40"/>
    <w:rsid w:val="0047506A"/>
    <w:rsid w:val="004767CF"/>
    <w:rsid w:val="00476EBC"/>
    <w:rsid w:val="00476F96"/>
    <w:rsid w:val="00477485"/>
    <w:rsid w:val="0048002C"/>
    <w:rsid w:val="0048170C"/>
    <w:rsid w:val="00481DA8"/>
    <w:rsid w:val="00481FB1"/>
    <w:rsid w:val="00483D17"/>
    <w:rsid w:val="004841FB"/>
    <w:rsid w:val="0048478F"/>
    <w:rsid w:val="00485019"/>
    <w:rsid w:val="004856A4"/>
    <w:rsid w:val="004858D7"/>
    <w:rsid w:val="00485EE8"/>
    <w:rsid w:val="004861C3"/>
    <w:rsid w:val="00486BB0"/>
    <w:rsid w:val="004876FD"/>
    <w:rsid w:val="0049005F"/>
    <w:rsid w:val="00490CFA"/>
    <w:rsid w:val="00490EB2"/>
    <w:rsid w:val="00491922"/>
    <w:rsid w:val="00491C4C"/>
    <w:rsid w:val="0049277C"/>
    <w:rsid w:val="00492CA8"/>
    <w:rsid w:val="00493B88"/>
    <w:rsid w:val="00493FB2"/>
    <w:rsid w:val="00494522"/>
    <w:rsid w:val="004959A0"/>
    <w:rsid w:val="00496362"/>
    <w:rsid w:val="00496805"/>
    <w:rsid w:val="0049703B"/>
    <w:rsid w:val="00497C9F"/>
    <w:rsid w:val="004A0C19"/>
    <w:rsid w:val="004A0C80"/>
    <w:rsid w:val="004A27CC"/>
    <w:rsid w:val="004A367A"/>
    <w:rsid w:val="004A3F70"/>
    <w:rsid w:val="004A4920"/>
    <w:rsid w:val="004A4D49"/>
    <w:rsid w:val="004A61DD"/>
    <w:rsid w:val="004A7CA4"/>
    <w:rsid w:val="004B0295"/>
    <w:rsid w:val="004B0E95"/>
    <w:rsid w:val="004B1132"/>
    <w:rsid w:val="004B1263"/>
    <w:rsid w:val="004B14F3"/>
    <w:rsid w:val="004B1725"/>
    <w:rsid w:val="004B292A"/>
    <w:rsid w:val="004B2C32"/>
    <w:rsid w:val="004B2ED8"/>
    <w:rsid w:val="004B303D"/>
    <w:rsid w:val="004B3341"/>
    <w:rsid w:val="004B49B3"/>
    <w:rsid w:val="004B52AF"/>
    <w:rsid w:val="004B54CA"/>
    <w:rsid w:val="004B65B0"/>
    <w:rsid w:val="004B7133"/>
    <w:rsid w:val="004C048A"/>
    <w:rsid w:val="004C1DDF"/>
    <w:rsid w:val="004C1E4D"/>
    <w:rsid w:val="004C2855"/>
    <w:rsid w:val="004C2D9C"/>
    <w:rsid w:val="004C30B0"/>
    <w:rsid w:val="004C3AE5"/>
    <w:rsid w:val="004C41D4"/>
    <w:rsid w:val="004C56B6"/>
    <w:rsid w:val="004C7A1A"/>
    <w:rsid w:val="004C7A47"/>
    <w:rsid w:val="004C7D29"/>
    <w:rsid w:val="004D00F6"/>
    <w:rsid w:val="004D112C"/>
    <w:rsid w:val="004D32B5"/>
    <w:rsid w:val="004D384A"/>
    <w:rsid w:val="004D3BFD"/>
    <w:rsid w:val="004D41CA"/>
    <w:rsid w:val="004D42DA"/>
    <w:rsid w:val="004D4A3F"/>
    <w:rsid w:val="004D53B5"/>
    <w:rsid w:val="004D6A51"/>
    <w:rsid w:val="004D7781"/>
    <w:rsid w:val="004D7BCA"/>
    <w:rsid w:val="004E0BCE"/>
    <w:rsid w:val="004E0DA1"/>
    <w:rsid w:val="004E116E"/>
    <w:rsid w:val="004E1C58"/>
    <w:rsid w:val="004E263A"/>
    <w:rsid w:val="004E2B10"/>
    <w:rsid w:val="004E30CF"/>
    <w:rsid w:val="004E39FA"/>
    <w:rsid w:val="004E3A71"/>
    <w:rsid w:val="004E3A8A"/>
    <w:rsid w:val="004E461E"/>
    <w:rsid w:val="004E484A"/>
    <w:rsid w:val="004E58B2"/>
    <w:rsid w:val="004E5A0C"/>
    <w:rsid w:val="004E5CBF"/>
    <w:rsid w:val="004E5D1C"/>
    <w:rsid w:val="004E7CFE"/>
    <w:rsid w:val="004F0B83"/>
    <w:rsid w:val="004F14ED"/>
    <w:rsid w:val="004F1982"/>
    <w:rsid w:val="004F2490"/>
    <w:rsid w:val="004F2FE6"/>
    <w:rsid w:val="004F332D"/>
    <w:rsid w:val="004F33B8"/>
    <w:rsid w:val="004F3CB3"/>
    <w:rsid w:val="004F3DBB"/>
    <w:rsid w:val="004F4938"/>
    <w:rsid w:val="004F5086"/>
    <w:rsid w:val="004F58A7"/>
    <w:rsid w:val="004F6250"/>
    <w:rsid w:val="004F67D3"/>
    <w:rsid w:val="004F71E8"/>
    <w:rsid w:val="00501E30"/>
    <w:rsid w:val="00502366"/>
    <w:rsid w:val="005023E3"/>
    <w:rsid w:val="00502E45"/>
    <w:rsid w:val="005032A1"/>
    <w:rsid w:val="00504262"/>
    <w:rsid w:val="005052FF"/>
    <w:rsid w:val="00505D73"/>
    <w:rsid w:val="00506279"/>
    <w:rsid w:val="00506925"/>
    <w:rsid w:val="005076FC"/>
    <w:rsid w:val="005103B9"/>
    <w:rsid w:val="005110DB"/>
    <w:rsid w:val="00511793"/>
    <w:rsid w:val="00511AE6"/>
    <w:rsid w:val="00512240"/>
    <w:rsid w:val="00512380"/>
    <w:rsid w:val="00513320"/>
    <w:rsid w:val="0051351E"/>
    <w:rsid w:val="0051399C"/>
    <w:rsid w:val="00513CAF"/>
    <w:rsid w:val="0051453C"/>
    <w:rsid w:val="005147E1"/>
    <w:rsid w:val="00514CE8"/>
    <w:rsid w:val="00514D87"/>
    <w:rsid w:val="00514EF6"/>
    <w:rsid w:val="0051503D"/>
    <w:rsid w:val="00515AAD"/>
    <w:rsid w:val="00515AB6"/>
    <w:rsid w:val="0051632B"/>
    <w:rsid w:val="005168D4"/>
    <w:rsid w:val="00516E57"/>
    <w:rsid w:val="00516F57"/>
    <w:rsid w:val="0051761B"/>
    <w:rsid w:val="00520DD9"/>
    <w:rsid w:val="00520E8E"/>
    <w:rsid w:val="005214AC"/>
    <w:rsid w:val="005215C0"/>
    <w:rsid w:val="00521BC7"/>
    <w:rsid w:val="00521D97"/>
    <w:rsid w:val="00522702"/>
    <w:rsid w:val="00522DFF"/>
    <w:rsid w:val="0052300E"/>
    <w:rsid w:val="005249DB"/>
    <w:rsid w:val="00524A21"/>
    <w:rsid w:val="00524DC0"/>
    <w:rsid w:val="00525540"/>
    <w:rsid w:val="00525DB6"/>
    <w:rsid w:val="005267C4"/>
    <w:rsid w:val="005267EC"/>
    <w:rsid w:val="00526BDE"/>
    <w:rsid w:val="00527631"/>
    <w:rsid w:val="0052798D"/>
    <w:rsid w:val="00527DD4"/>
    <w:rsid w:val="005304DD"/>
    <w:rsid w:val="00531A3E"/>
    <w:rsid w:val="00531A6C"/>
    <w:rsid w:val="00531E4B"/>
    <w:rsid w:val="00531F52"/>
    <w:rsid w:val="00532B90"/>
    <w:rsid w:val="00533340"/>
    <w:rsid w:val="00533DDE"/>
    <w:rsid w:val="00535418"/>
    <w:rsid w:val="00536B91"/>
    <w:rsid w:val="00536DA7"/>
    <w:rsid w:val="005400AE"/>
    <w:rsid w:val="00540551"/>
    <w:rsid w:val="00543240"/>
    <w:rsid w:val="0054466C"/>
    <w:rsid w:val="00546BE4"/>
    <w:rsid w:val="00547923"/>
    <w:rsid w:val="00551023"/>
    <w:rsid w:val="00551703"/>
    <w:rsid w:val="00552AA1"/>
    <w:rsid w:val="00553549"/>
    <w:rsid w:val="005538B6"/>
    <w:rsid w:val="00553CD7"/>
    <w:rsid w:val="00553E71"/>
    <w:rsid w:val="0055492D"/>
    <w:rsid w:val="00554ABE"/>
    <w:rsid w:val="00554AE8"/>
    <w:rsid w:val="005558B1"/>
    <w:rsid w:val="00555B1D"/>
    <w:rsid w:val="0055681B"/>
    <w:rsid w:val="00556C82"/>
    <w:rsid w:val="00557179"/>
    <w:rsid w:val="00557F81"/>
    <w:rsid w:val="0056004F"/>
    <w:rsid w:val="00560AB9"/>
    <w:rsid w:val="00562C4F"/>
    <w:rsid w:val="00563BEC"/>
    <w:rsid w:val="005648FD"/>
    <w:rsid w:val="00565469"/>
    <w:rsid w:val="005660B0"/>
    <w:rsid w:val="005663DF"/>
    <w:rsid w:val="00566911"/>
    <w:rsid w:val="0056766D"/>
    <w:rsid w:val="00567EF4"/>
    <w:rsid w:val="00570781"/>
    <w:rsid w:val="00570797"/>
    <w:rsid w:val="00570D1D"/>
    <w:rsid w:val="00571722"/>
    <w:rsid w:val="00572315"/>
    <w:rsid w:val="00572657"/>
    <w:rsid w:val="005726CC"/>
    <w:rsid w:val="005727AD"/>
    <w:rsid w:val="005735CD"/>
    <w:rsid w:val="00574058"/>
    <w:rsid w:val="00574D04"/>
    <w:rsid w:val="00575144"/>
    <w:rsid w:val="0057584A"/>
    <w:rsid w:val="00576162"/>
    <w:rsid w:val="0057695A"/>
    <w:rsid w:val="00581662"/>
    <w:rsid w:val="00581680"/>
    <w:rsid w:val="00581C69"/>
    <w:rsid w:val="0058227D"/>
    <w:rsid w:val="005823CA"/>
    <w:rsid w:val="00583EFE"/>
    <w:rsid w:val="00584FA4"/>
    <w:rsid w:val="005858FC"/>
    <w:rsid w:val="00586129"/>
    <w:rsid w:val="00586C79"/>
    <w:rsid w:val="00590228"/>
    <w:rsid w:val="00591A22"/>
    <w:rsid w:val="00591C2F"/>
    <w:rsid w:val="00591EEA"/>
    <w:rsid w:val="00592769"/>
    <w:rsid w:val="005928D0"/>
    <w:rsid w:val="00593565"/>
    <w:rsid w:val="005938B8"/>
    <w:rsid w:val="00593C73"/>
    <w:rsid w:val="00593E1E"/>
    <w:rsid w:val="005947B6"/>
    <w:rsid w:val="00594EBE"/>
    <w:rsid w:val="00595FBE"/>
    <w:rsid w:val="005A14FE"/>
    <w:rsid w:val="005A1743"/>
    <w:rsid w:val="005A212F"/>
    <w:rsid w:val="005A49B3"/>
    <w:rsid w:val="005A4A4F"/>
    <w:rsid w:val="005A55EC"/>
    <w:rsid w:val="005A6312"/>
    <w:rsid w:val="005A75CD"/>
    <w:rsid w:val="005A7AD2"/>
    <w:rsid w:val="005A7AFE"/>
    <w:rsid w:val="005B08F1"/>
    <w:rsid w:val="005B3761"/>
    <w:rsid w:val="005B3D33"/>
    <w:rsid w:val="005B3D60"/>
    <w:rsid w:val="005B4AA9"/>
    <w:rsid w:val="005B6370"/>
    <w:rsid w:val="005B6CF1"/>
    <w:rsid w:val="005B70AE"/>
    <w:rsid w:val="005B73BE"/>
    <w:rsid w:val="005C25B4"/>
    <w:rsid w:val="005C2687"/>
    <w:rsid w:val="005C3AA9"/>
    <w:rsid w:val="005C4240"/>
    <w:rsid w:val="005C4665"/>
    <w:rsid w:val="005C5179"/>
    <w:rsid w:val="005C591E"/>
    <w:rsid w:val="005C6F27"/>
    <w:rsid w:val="005C7079"/>
    <w:rsid w:val="005C76A7"/>
    <w:rsid w:val="005C7C78"/>
    <w:rsid w:val="005D09AE"/>
    <w:rsid w:val="005D18E8"/>
    <w:rsid w:val="005D1BE0"/>
    <w:rsid w:val="005D2079"/>
    <w:rsid w:val="005D27C1"/>
    <w:rsid w:val="005D2AAC"/>
    <w:rsid w:val="005D2FC0"/>
    <w:rsid w:val="005D309A"/>
    <w:rsid w:val="005D31FB"/>
    <w:rsid w:val="005D330A"/>
    <w:rsid w:val="005D3376"/>
    <w:rsid w:val="005D337D"/>
    <w:rsid w:val="005D42C9"/>
    <w:rsid w:val="005D4747"/>
    <w:rsid w:val="005D5DBA"/>
    <w:rsid w:val="005D5F3B"/>
    <w:rsid w:val="005D62E6"/>
    <w:rsid w:val="005D7F4A"/>
    <w:rsid w:val="005E030E"/>
    <w:rsid w:val="005E165D"/>
    <w:rsid w:val="005E27DE"/>
    <w:rsid w:val="005E3A7C"/>
    <w:rsid w:val="005E5422"/>
    <w:rsid w:val="005E5C62"/>
    <w:rsid w:val="005E643D"/>
    <w:rsid w:val="005F03D7"/>
    <w:rsid w:val="005F09F6"/>
    <w:rsid w:val="005F1170"/>
    <w:rsid w:val="005F1353"/>
    <w:rsid w:val="005F1E12"/>
    <w:rsid w:val="005F241A"/>
    <w:rsid w:val="005F2880"/>
    <w:rsid w:val="005F300D"/>
    <w:rsid w:val="005F36BC"/>
    <w:rsid w:val="005F4394"/>
    <w:rsid w:val="005F51EC"/>
    <w:rsid w:val="005F72E9"/>
    <w:rsid w:val="005F78E7"/>
    <w:rsid w:val="00600F26"/>
    <w:rsid w:val="00601BFC"/>
    <w:rsid w:val="0060285B"/>
    <w:rsid w:val="00602B94"/>
    <w:rsid w:val="00604D78"/>
    <w:rsid w:val="0060509D"/>
    <w:rsid w:val="00605661"/>
    <w:rsid w:val="00605E68"/>
    <w:rsid w:val="006062FC"/>
    <w:rsid w:val="006064BF"/>
    <w:rsid w:val="00606977"/>
    <w:rsid w:val="0060797B"/>
    <w:rsid w:val="006102D1"/>
    <w:rsid w:val="006112AE"/>
    <w:rsid w:val="00616B37"/>
    <w:rsid w:val="00616C46"/>
    <w:rsid w:val="006170E5"/>
    <w:rsid w:val="0061717F"/>
    <w:rsid w:val="006171E2"/>
    <w:rsid w:val="00617666"/>
    <w:rsid w:val="006178EE"/>
    <w:rsid w:val="006201A0"/>
    <w:rsid w:val="006206EE"/>
    <w:rsid w:val="00620ABB"/>
    <w:rsid w:val="00620F76"/>
    <w:rsid w:val="0062119A"/>
    <w:rsid w:val="006216EA"/>
    <w:rsid w:val="00621842"/>
    <w:rsid w:val="00622342"/>
    <w:rsid w:val="00622572"/>
    <w:rsid w:val="006228CA"/>
    <w:rsid w:val="006229C0"/>
    <w:rsid w:val="00622BCE"/>
    <w:rsid w:val="00622DAA"/>
    <w:rsid w:val="0062432B"/>
    <w:rsid w:val="00624AD6"/>
    <w:rsid w:val="00625713"/>
    <w:rsid w:val="006275C6"/>
    <w:rsid w:val="00627DFF"/>
    <w:rsid w:val="00630E55"/>
    <w:rsid w:val="00634F93"/>
    <w:rsid w:val="00636023"/>
    <w:rsid w:val="00636A4D"/>
    <w:rsid w:val="0063721F"/>
    <w:rsid w:val="006402CD"/>
    <w:rsid w:val="00640A25"/>
    <w:rsid w:val="00640A39"/>
    <w:rsid w:val="00640FB6"/>
    <w:rsid w:val="00641A32"/>
    <w:rsid w:val="00642016"/>
    <w:rsid w:val="00642723"/>
    <w:rsid w:val="006438B9"/>
    <w:rsid w:val="00643E42"/>
    <w:rsid w:val="00644AFE"/>
    <w:rsid w:val="00645007"/>
    <w:rsid w:val="0064551B"/>
    <w:rsid w:val="0064609B"/>
    <w:rsid w:val="0064635E"/>
    <w:rsid w:val="006466BC"/>
    <w:rsid w:val="00647166"/>
    <w:rsid w:val="0064751F"/>
    <w:rsid w:val="00647C15"/>
    <w:rsid w:val="00650DE3"/>
    <w:rsid w:val="00651848"/>
    <w:rsid w:val="00651C89"/>
    <w:rsid w:val="00652991"/>
    <w:rsid w:val="00653434"/>
    <w:rsid w:val="00653B5B"/>
    <w:rsid w:val="00653D23"/>
    <w:rsid w:val="0065437E"/>
    <w:rsid w:val="00654B0B"/>
    <w:rsid w:val="00654CDE"/>
    <w:rsid w:val="00655D50"/>
    <w:rsid w:val="00656237"/>
    <w:rsid w:val="00656330"/>
    <w:rsid w:val="0065683D"/>
    <w:rsid w:val="00656F66"/>
    <w:rsid w:val="006571E6"/>
    <w:rsid w:val="00660B8F"/>
    <w:rsid w:val="00661ACA"/>
    <w:rsid w:val="00663C06"/>
    <w:rsid w:val="00664286"/>
    <w:rsid w:val="00664E61"/>
    <w:rsid w:val="00665A54"/>
    <w:rsid w:val="00665C21"/>
    <w:rsid w:val="00665C6D"/>
    <w:rsid w:val="00667B3B"/>
    <w:rsid w:val="00670484"/>
    <w:rsid w:val="0067052A"/>
    <w:rsid w:val="00671915"/>
    <w:rsid w:val="006725E3"/>
    <w:rsid w:val="00672698"/>
    <w:rsid w:val="006729D5"/>
    <w:rsid w:val="00673B39"/>
    <w:rsid w:val="00674DE6"/>
    <w:rsid w:val="00675006"/>
    <w:rsid w:val="00675662"/>
    <w:rsid w:val="00675977"/>
    <w:rsid w:val="006759F3"/>
    <w:rsid w:val="006761B2"/>
    <w:rsid w:val="006763E7"/>
    <w:rsid w:val="006765FF"/>
    <w:rsid w:val="006779ED"/>
    <w:rsid w:val="00680C11"/>
    <w:rsid w:val="00680FA9"/>
    <w:rsid w:val="00681A75"/>
    <w:rsid w:val="00683831"/>
    <w:rsid w:val="00683992"/>
    <w:rsid w:val="00684FC6"/>
    <w:rsid w:val="00687B8C"/>
    <w:rsid w:val="006906FA"/>
    <w:rsid w:val="006911CF"/>
    <w:rsid w:val="0069143E"/>
    <w:rsid w:val="00691F83"/>
    <w:rsid w:val="006926C4"/>
    <w:rsid w:val="0069343F"/>
    <w:rsid w:val="00693797"/>
    <w:rsid w:val="00693A31"/>
    <w:rsid w:val="00693E48"/>
    <w:rsid w:val="006946B0"/>
    <w:rsid w:val="00694BC3"/>
    <w:rsid w:val="00696396"/>
    <w:rsid w:val="0069643F"/>
    <w:rsid w:val="00696450"/>
    <w:rsid w:val="00697C5E"/>
    <w:rsid w:val="006A0E4A"/>
    <w:rsid w:val="006A19D5"/>
    <w:rsid w:val="006A3381"/>
    <w:rsid w:val="006A3497"/>
    <w:rsid w:val="006A4CE7"/>
    <w:rsid w:val="006A75B0"/>
    <w:rsid w:val="006A7D6F"/>
    <w:rsid w:val="006B0CDA"/>
    <w:rsid w:val="006B112C"/>
    <w:rsid w:val="006B16E3"/>
    <w:rsid w:val="006B1B85"/>
    <w:rsid w:val="006B2022"/>
    <w:rsid w:val="006B23F1"/>
    <w:rsid w:val="006B3ED0"/>
    <w:rsid w:val="006B40A8"/>
    <w:rsid w:val="006B4289"/>
    <w:rsid w:val="006B46BC"/>
    <w:rsid w:val="006B6216"/>
    <w:rsid w:val="006B6D7E"/>
    <w:rsid w:val="006B796B"/>
    <w:rsid w:val="006C092E"/>
    <w:rsid w:val="006C0A2C"/>
    <w:rsid w:val="006C148B"/>
    <w:rsid w:val="006C18BF"/>
    <w:rsid w:val="006C2145"/>
    <w:rsid w:val="006C2BB7"/>
    <w:rsid w:val="006C2CCB"/>
    <w:rsid w:val="006C3AF5"/>
    <w:rsid w:val="006C6095"/>
    <w:rsid w:val="006C7115"/>
    <w:rsid w:val="006C731D"/>
    <w:rsid w:val="006D2DF6"/>
    <w:rsid w:val="006D3B97"/>
    <w:rsid w:val="006D4BD1"/>
    <w:rsid w:val="006D4EDE"/>
    <w:rsid w:val="006D5608"/>
    <w:rsid w:val="006D57A9"/>
    <w:rsid w:val="006D65E2"/>
    <w:rsid w:val="006D785A"/>
    <w:rsid w:val="006D7AA0"/>
    <w:rsid w:val="006E1038"/>
    <w:rsid w:val="006E10DD"/>
    <w:rsid w:val="006E252F"/>
    <w:rsid w:val="006E25B2"/>
    <w:rsid w:val="006E3C49"/>
    <w:rsid w:val="006E3D14"/>
    <w:rsid w:val="006E4C9B"/>
    <w:rsid w:val="006E51EE"/>
    <w:rsid w:val="006E5BAE"/>
    <w:rsid w:val="006E5D45"/>
    <w:rsid w:val="006E6618"/>
    <w:rsid w:val="006E7815"/>
    <w:rsid w:val="006F01F9"/>
    <w:rsid w:val="006F02DB"/>
    <w:rsid w:val="006F0A03"/>
    <w:rsid w:val="006F11A0"/>
    <w:rsid w:val="006F1736"/>
    <w:rsid w:val="006F188E"/>
    <w:rsid w:val="006F1FF4"/>
    <w:rsid w:val="006F2383"/>
    <w:rsid w:val="006F32D6"/>
    <w:rsid w:val="006F45BE"/>
    <w:rsid w:val="006F71D6"/>
    <w:rsid w:val="006F7DD1"/>
    <w:rsid w:val="006F7DF6"/>
    <w:rsid w:val="0070017B"/>
    <w:rsid w:val="0070088A"/>
    <w:rsid w:val="0070135F"/>
    <w:rsid w:val="007013EC"/>
    <w:rsid w:val="00702188"/>
    <w:rsid w:val="00702608"/>
    <w:rsid w:val="00702D2A"/>
    <w:rsid w:val="007041F5"/>
    <w:rsid w:val="00704E08"/>
    <w:rsid w:val="007050F8"/>
    <w:rsid w:val="00705B9E"/>
    <w:rsid w:val="007068DC"/>
    <w:rsid w:val="007070B0"/>
    <w:rsid w:val="00710F14"/>
    <w:rsid w:val="00711C3A"/>
    <w:rsid w:val="007128E1"/>
    <w:rsid w:val="00713187"/>
    <w:rsid w:val="00713C39"/>
    <w:rsid w:val="00714500"/>
    <w:rsid w:val="007147C8"/>
    <w:rsid w:val="00714A0C"/>
    <w:rsid w:val="00714FB0"/>
    <w:rsid w:val="00715486"/>
    <w:rsid w:val="00715944"/>
    <w:rsid w:val="00716428"/>
    <w:rsid w:val="007164E0"/>
    <w:rsid w:val="00716A4B"/>
    <w:rsid w:val="00717114"/>
    <w:rsid w:val="007219F1"/>
    <w:rsid w:val="0072202A"/>
    <w:rsid w:val="0072290F"/>
    <w:rsid w:val="007229AB"/>
    <w:rsid w:val="00723B8A"/>
    <w:rsid w:val="007251C4"/>
    <w:rsid w:val="007252D0"/>
    <w:rsid w:val="007279D6"/>
    <w:rsid w:val="00730AD5"/>
    <w:rsid w:val="00733B74"/>
    <w:rsid w:val="00733B87"/>
    <w:rsid w:val="00733BEB"/>
    <w:rsid w:val="00734BFE"/>
    <w:rsid w:val="00734E05"/>
    <w:rsid w:val="00735BF7"/>
    <w:rsid w:val="00735C0D"/>
    <w:rsid w:val="0073638D"/>
    <w:rsid w:val="00740815"/>
    <w:rsid w:val="00740D8C"/>
    <w:rsid w:val="00741B54"/>
    <w:rsid w:val="00741DD5"/>
    <w:rsid w:val="007431ED"/>
    <w:rsid w:val="00743D0C"/>
    <w:rsid w:val="00743E64"/>
    <w:rsid w:val="00743FDD"/>
    <w:rsid w:val="007446C2"/>
    <w:rsid w:val="007464FB"/>
    <w:rsid w:val="0074762E"/>
    <w:rsid w:val="007477C9"/>
    <w:rsid w:val="00747BC9"/>
    <w:rsid w:val="0075086A"/>
    <w:rsid w:val="00750C7D"/>
    <w:rsid w:val="00750DA2"/>
    <w:rsid w:val="007514C7"/>
    <w:rsid w:val="00751C02"/>
    <w:rsid w:val="007532BD"/>
    <w:rsid w:val="00753B71"/>
    <w:rsid w:val="00753CCF"/>
    <w:rsid w:val="00753FE5"/>
    <w:rsid w:val="007543B4"/>
    <w:rsid w:val="007553A1"/>
    <w:rsid w:val="0075586A"/>
    <w:rsid w:val="00755AA3"/>
    <w:rsid w:val="00761725"/>
    <w:rsid w:val="00761E08"/>
    <w:rsid w:val="00762A74"/>
    <w:rsid w:val="00762C0B"/>
    <w:rsid w:val="00762E0E"/>
    <w:rsid w:val="007630DA"/>
    <w:rsid w:val="00763331"/>
    <w:rsid w:val="00763587"/>
    <w:rsid w:val="00763C30"/>
    <w:rsid w:val="00763E1D"/>
    <w:rsid w:val="0076459C"/>
    <w:rsid w:val="0076471D"/>
    <w:rsid w:val="00764764"/>
    <w:rsid w:val="00765787"/>
    <w:rsid w:val="00765977"/>
    <w:rsid w:val="00765AEF"/>
    <w:rsid w:val="007660DA"/>
    <w:rsid w:val="0076649C"/>
    <w:rsid w:val="00767FA0"/>
    <w:rsid w:val="00770F94"/>
    <w:rsid w:val="00771E31"/>
    <w:rsid w:val="007720E7"/>
    <w:rsid w:val="00772C53"/>
    <w:rsid w:val="007734CB"/>
    <w:rsid w:val="00774C36"/>
    <w:rsid w:val="00775756"/>
    <w:rsid w:val="0077590B"/>
    <w:rsid w:val="00776651"/>
    <w:rsid w:val="00777842"/>
    <w:rsid w:val="0078007F"/>
    <w:rsid w:val="00780720"/>
    <w:rsid w:val="00780925"/>
    <w:rsid w:val="00781235"/>
    <w:rsid w:val="00781296"/>
    <w:rsid w:val="00781B45"/>
    <w:rsid w:val="00782C63"/>
    <w:rsid w:val="00782DF0"/>
    <w:rsid w:val="0078356F"/>
    <w:rsid w:val="0078363C"/>
    <w:rsid w:val="0078428E"/>
    <w:rsid w:val="007842C5"/>
    <w:rsid w:val="007846BF"/>
    <w:rsid w:val="00784869"/>
    <w:rsid w:val="00784C2F"/>
    <w:rsid w:val="00785261"/>
    <w:rsid w:val="00785632"/>
    <w:rsid w:val="0078672B"/>
    <w:rsid w:val="00787C05"/>
    <w:rsid w:val="00787C15"/>
    <w:rsid w:val="007904FF"/>
    <w:rsid w:val="00791483"/>
    <w:rsid w:val="00791639"/>
    <w:rsid w:val="00791B31"/>
    <w:rsid w:val="00792FEC"/>
    <w:rsid w:val="00794E65"/>
    <w:rsid w:val="0079572D"/>
    <w:rsid w:val="0079641A"/>
    <w:rsid w:val="00797CA2"/>
    <w:rsid w:val="007A161E"/>
    <w:rsid w:val="007A1AB8"/>
    <w:rsid w:val="007A1CD3"/>
    <w:rsid w:val="007A2767"/>
    <w:rsid w:val="007A47B3"/>
    <w:rsid w:val="007A4DF9"/>
    <w:rsid w:val="007A50D7"/>
    <w:rsid w:val="007A53D7"/>
    <w:rsid w:val="007A5633"/>
    <w:rsid w:val="007A59B2"/>
    <w:rsid w:val="007A5D7E"/>
    <w:rsid w:val="007A65DE"/>
    <w:rsid w:val="007B0256"/>
    <w:rsid w:val="007B0A1F"/>
    <w:rsid w:val="007B0DC4"/>
    <w:rsid w:val="007B2627"/>
    <w:rsid w:val="007B2CB4"/>
    <w:rsid w:val="007B351D"/>
    <w:rsid w:val="007B3716"/>
    <w:rsid w:val="007B504B"/>
    <w:rsid w:val="007B5814"/>
    <w:rsid w:val="007B5ABB"/>
    <w:rsid w:val="007B6F45"/>
    <w:rsid w:val="007B75BB"/>
    <w:rsid w:val="007B78C9"/>
    <w:rsid w:val="007C045F"/>
    <w:rsid w:val="007C0634"/>
    <w:rsid w:val="007C15DB"/>
    <w:rsid w:val="007C212F"/>
    <w:rsid w:val="007C2914"/>
    <w:rsid w:val="007C3CE5"/>
    <w:rsid w:val="007C4ADA"/>
    <w:rsid w:val="007C5694"/>
    <w:rsid w:val="007C5A98"/>
    <w:rsid w:val="007C5EEC"/>
    <w:rsid w:val="007C7226"/>
    <w:rsid w:val="007C785F"/>
    <w:rsid w:val="007D08A5"/>
    <w:rsid w:val="007D216E"/>
    <w:rsid w:val="007D393C"/>
    <w:rsid w:val="007D3A3C"/>
    <w:rsid w:val="007D3F40"/>
    <w:rsid w:val="007D495C"/>
    <w:rsid w:val="007D4CB8"/>
    <w:rsid w:val="007D4FFD"/>
    <w:rsid w:val="007D5C97"/>
    <w:rsid w:val="007D6CB9"/>
    <w:rsid w:val="007D7DEB"/>
    <w:rsid w:val="007E0022"/>
    <w:rsid w:val="007E02CF"/>
    <w:rsid w:val="007E10B2"/>
    <w:rsid w:val="007E1E8A"/>
    <w:rsid w:val="007E2852"/>
    <w:rsid w:val="007E2938"/>
    <w:rsid w:val="007E6226"/>
    <w:rsid w:val="007E6C06"/>
    <w:rsid w:val="007E7276"/>
    <w:rsid w:val="007F1E2A"/>
    <w:rsid w:val="007F2CFF"/>
    <w:rsid w:val="007F2EED"/>
    <w:rsid w:val="007F3870"/>
    <w:rsid w:val="007F4D9A"/>
    <w:rsid w:val="007F5413"/>
    <w:rsid w:val="007F6C84"/>
    <w:rsid w:val="0080169C"/>
    <w:rsid w:val="0080234C"/>
    <w:rsid w:val="00802825"/>
    <w:rsid w:val="00802A4F"/>
    <w:rsid w:val="00804517"/>
    <w:rsid w:val="00804736"/>
    <w:rsid w:val="008068C8"/>
    <w:rsid w:val="00811760"/>
    <w:rsid w:val="00814341"/>
    <w:rsid w:val="00814952"/>
    <w:rsid w:val="00814986"/>
    <w:rsid w:val="00814C0C"/>
    <w:rsid w:val="00815E1E"/>
    <w:rsid w:val="00816034"/>
    <w:rsid w:val="00817171"/>
    <w:rsid w:val="0081739F"/>
    <w:rsid w:val="008173F2"/>
    <w:rsid w:val="00820E56"/>
    <w:rsid w:val="00821B7B"/>
    <w:rsid w:val="00822BAD"/>
    <w:rsid w:val="00823D11"/>
    <w:rsid w:val="008240C6"/>
    <w:rsid w:val="0082414F"/>
    <w:rsid w:val="0082499A"/>
    <w:rsid w:val="0082676F"/>
    <w:rsid w:val="00827311"/>
    <w:rsid w:val="008275E5"/>
    <w:rsid w:val="008276BB"/>
    <w:rsid w:val="00830453"/>
    <w:rsid w:val="008306F6"/>
    <w:rsid w:val="00830705"/>
    <w:rsid w:val="008308B5"/>
    <w:rsid w:val="00830A50"/>
    <w:rsid w:val="00830CDD"/>
    <w:rsid w:val="008311F5"/>
    <w:rsid w:val="0083152E"/>
    <w:rsid w:val="008318F0"/>
    <w:rsid w:val="00831B53"/>
    <w:rsid w:val="008326A7"/>
    <w:rsid w:val="00832A27"/>
    <w:rsid w:val="008334DA"/>
    <w:rsid w:val="00833A11"/>
    <w:rsid w:val="00833A3A"/>
    <w:rsid w:val="00833A48"/>
    <w:rsid w:val="00835526"/>
    <w:rsid w:val="0083743F"/>
    <w:rsid w:val="00837DC6"/>
    <w:rsid w:val="00841ACE"/>
    <w:rsid w:val="00842282"/>
    <w:rsid w:val="00843273"/>
    <w:rsid w:val="008436A4"/>
    <w:rsid w:val="00844817"/>
    <w:rsid w:val="008449EE"/>
    <w:rsid w:val="00844B22"/>
    <w:rsid w:val="00844BDA"/>
    <w:rsid w:val="00844E17"/>
    <w:rsid w:val="00844EE6"/>
    <w:rsid w:val="008451DB"/>
    <w:rsid w:val="008452CA"/>
    <w:rsid w:val="00846F70"/>
    <w:rsid w:val="008477D6"/>
    <w:rsid w:val="0085040E"/>
    <w:rsid w:val="0085048C"/>
    <w:rsid w:val="0085193E"/>
    <w:rsid w:val="00852ADC"/>
    <w:rsid w:val="00853A4B"/>
    <w:rsid w:val="008543E2"/>
    <w:rsid w:val="00854A53"/>
    <w:rsid w:val="00854D8A"/>
    <w:rsid w:val="00855048"/>
    <w:rsid w:val="00855FD9"/>
    <w:rsid w:val="0085690E"/>
    <w:rsid w:val="00856A3A"/>
    <w:rsid w:val="00857035"/>
    <w:rsid w:val="00857C48"/>
    <w:rsid w:val="00860F7B"/>
    <w:rsid w:val="00861A5A"/>
    <w:rsid w:val="00861AFA"/>
    <w:rsid w:val="008627C3"/>
    <w:rsid w:val="00863BAA"/>
    <w:rsid w:val="00863C7F"/>
    <w:rsid w:val="00865207"/>
    <w:rsid w:val="0086592E"/>
    <w:rsid w:val="00865C2E"/>
    <w:rsid w:val="00866283"/>
    <w:rsid w:val="008667CC"/>
    <w:rsid w:val="00866DFA"/>
    <w:rsid w:val="00866F15"/>
    <w:rsid w:val="00866F7A"/>
    <w:rsid w:val="0086758B"/>
    <w:rsid w:val="008678C2"/>
    <w:rsid w:val="00871461"/>
    <w:rsid w:val="00871DD7"/>
    <w:rsid w:val="00875165"/>
    <w:rsid w:val="00875822"/>
    <w:rsid w:val="00875CE4"/>
    <w:rsid w:val="00876C8A"/>
    <w:rsid w:val="00877E42"/>
    <w:rsid w:val="00880153"/>
    <w:rsid w:val="00880373"/>
    <w:rsid w:val="00880582"/>
    <w:rsid w:val="008809E2"/>
    <w:rsid w:val="008817B5"/>
    <w:rsid w:val="00881CA3"/>
    <w:rsid w:val="008847DF"/>
    <w:rsid w:val="00884F33"/>
    <w:rsid w:val="0088562B"/>
    <w:rsid w:val="008858D7"/>
    <w:rsid w:val="00885965"/>
    <w:rsid w:val="00885CFB"/>
    <w:rsid w:val="00886732"/>
    <w:rsid w:val="008867BC"/>
    <w:rsid w:val="008877C4"/>
    <w:rsid w:val="00887867"/>
    <w:rsid w:val="008904D1"/>
    <w:rsid w:val="00890620"/>
    <w:rsid w:val="00893232"/>
    <w:rsid w:val="0089390E"/>
    <w:rsid w:val="00895ACB"/>
    <w:rsid w:val="008965E9"/>
    <w:rsid w:val="008968D5"/>
    <w:rsid w:val="00896906"/>
    <w:rsid w:val="00896F7F"/>
    <w:rsid w:val="008976E1"/>
    <w:rsid w:val="008A16FE"/>
    <w:rsid w:val="008A207B"/>
    <w:rsid w:val="008A28E2"/>
    <w:rsid w:val="008A357E"/>
    <w:rsid w:val="008A38D6"/>
    <w:rsid w:val="008A3C7E"/>
    <w:rsid w:val="008A4479"/>
    <w:rsid w:val="008A48BA"/>
    <w:rsid w:val="008A4A13"/>
    <w:rsid w:val="008A5A27"/>
    <w:rsid w:val="008A639E"/>
    <w:rsid w:val="008A6ACF"/>
    <w:rsid w:val="008A7CBB"/>
    <w:rsid w:val="008B0DFC"/>
    <w:rsid w:val="008B1F55"/>
    <w:rsid w:val="008B20D9"/>
    <w:rsid w:val="008B2722"/>
    <w:rsid w:val="008B37D3"/>
    <w:rsid w:val="008B3A58"/>
    <w:rsid w:val="008B3AFC"/>
    <w:rsid w:val="008B3B66"/>
    <w:rsid w:val="008B3C62"/>
    <w:rsid w:val="008B42A5"/>
    <w:rsid w:val="008B5103"/>
    <w:rsid w:val="008B58B0"/>
    <w:rsid w:val="008B6FA1"/>
    <w:rsid w:val="008C01D2"/>
    <w:rsid w:val="008C1047"/>
    <w:rsid w:val="008C234D"/>
    <w:rsid w:val="008C237A"/>
    <w:rsid w:val="008C2A6A"/>
    <w:rsid w:val="008C3787"/>
    <w:rsid w:val="008C37DC"/>
    <w:rsid w:val="008C3946"/>
    <w:rsid w:val="008C3F4B"/>
    <w:rsid w:val="008C3FBF"/>
    <w:rsid w:val="008C4209"/>
    <w:rsid w:val="008C4850"/>
    <w:rsid w:val="008C499C"/>
    <w:rsid w:val="008C5F6D"/>
    <w:rsid w:val="008C65CA"/>
    <w:rsid w:val="008C7589"/>
    <w:rsid w:val="008C7DC6"/>
    <w:rsid w:val="008D0138"/>
    <w:rsid w:val="008D1AB7"/>
    <w:rsid w:val="008D3093"/>
    <w:rsid w:val="008D42FB"/>
    <w:rsid w:val="008D4B76"/>
    <w:rsid w:val="008D683E"/>
    <w:rsid w:val="008D6CCD"/>
    <w:rsid w:val="008D7069"/>
    <w:rsid w:val="008D7AA8"/>
    <w:rsid w:val="008E0562"/>
    <w:rsid w:val="008E066F"/>
    <w:rsid w:val="008E1E82"/>
    <w:rsid w:val="008E23FE"/>
    <w:rsid w:val="008E38B0"/>
    <w:rsid w:val="008E39A8"/>
    <w:rsid w:val="008E4288"/>
    <w:rsid w:val="008E4768"/>
    <w:rsid w:val="008E642A"/>
    <w:rsid w:val="008E7EF8"/>
    <w:rsid w:val="008F16E0"/>
    <w:rsid w:val="008F3EA3"/>
    <w:rsid w:val="008F5018"/>
    <w:rsid w:val="008F5F81"/>
    <w:rsid w:val="008F6794"/>
    <w:rsid w:val="008F6F13"/>
    <w:rsid w:val="008F7302"/>
    <w:rsid w:val="0090006B"/>
    <w:rsid w:val="00900338"/>
    <w:rsid w:val="009018DC"/>
    <w:rsid w:val="00902FE3"/>
    <w:rsid w:val="00903086"/>
    <w:rsid w:val="009037BF"/>
    <w:rsid w:val="00903E26"/>
    <w:rsid w:val="00903FD8"/>
    <w:rsid w:val="00905783"/>
    <w:rsid w:val="009058AB"/>
    <w:rsid w:val="009059DE"/>
    <w:rsid w:val="00906B1B"/>
    <w:rsid w:val="00910D27"/>
    <w:rsid w:val="009120D1"/>
    <w:rsid w:val="00912C09"/>
    <w:rsid w:val="009136DF"/>
    <w:rsid w:val="0091436F"/>
    <w:rsid w:val="00914DC8"/>
    <w:rsid w:val="00914E22"/>
    <w:rsid w:val="009150D8"/>
    <w:rsid w:val="00915760"/>
    <w:rsid w:val="00916075"/>
    <w:rsid w:val="009162F8"/>
    <w:rsid w:val="00917ACB"/>
    <w:rsid w:val="00917B82"/>
    <w:rsid w:val="00917C38"/>
    <w:rsid w:val="00920C15"/>
    <w:rsid w:val="00920FA8"/>
    <w:rsid w:val="00921517"/>
    <w:rsid w:val="009219B2"/>
    <w:rsid w:val="00921F95"/>
    <w:rsid w:val="0092233F"/>
    <w:rsid w:val="009225F0"/>
    <w:rsid w:val="009239D7"/>
    <w:rsid w:val="00923E21"/>
    <w:rsid w:val="00923ED2"/>
    <w:rsid w:val="00927E43"/>
    <w:rsid w:val="009317E0"/>
    <w:rsid w:val="00931D7B"/>
    <w:rsid w:val="0093201F"/>
    <w:rsid w:val="009328CB"/>
    <w:rsid w:val="00932DC2"/>
    <w:rsid w:val="00933F4E"/>
    <w:rsid w:val="00934B01"/>
    <w:rsid w:val="00935A23"/>
    <w:rsid w:val="0093671D"/>
    <w:rsid w:val="00936924"/>
    <w:rsid w:val="0093773B"/>
    <w:rsid w:val="0094000F"/>
    <w:rsid w:val="00940AC8"/>
    <w:rsid w:val="009412E4"/>
    <w:rsid w:val="00941C20"/>
    <w:rsid w:val="009424FA"/>
    <w:rsid w:val="00942729"/>
    <w:rsid w:val="00943B88"/>
    <w:rsid w:val="00943DA7"/>
    <w:rsid w:val="009447D8"/>
    <w:rsid w:val="00944DB9"/>
    <w:rsid w:val="0094707E"/>
    <w:rsid w:val="00947553"/>
    <w:rsid w:val="00950F57"/>
    <w:rsid w:val="00950F65"/>
    <w:rsid w:val="00951E58"/>
    <w:rsid w:val="00954217"/>
    <w:rsid w:val="009542C6"/>
    <w:rsid w:val="00954C8D"/>
    <w:rsid w:val="00955949"/>
    <w:rsid w:val="00955D04"/>
    <w:rsid w:val="00956FF5"/>
    <w:rsid w:val="009579FF"/>
    <w:rsid w:val="00957D42"/>
    <w:rsid w:val="00960642"/>
    <w:rsid w:val="00960AEA"/>
    <w:rsid w:val="009610B3"/>
    <w:rsid w:val="0096280D"/>
    <w:rsid w:val="00962BDE"/>
    <w:rsid w:val="00963633"/>
    <w:rsid w:val="00963797"/>
    <w:rsid w:val="00963A57"/>
    <w:rsid w:val="00965190"/>
    <w:rsid w:val="00966CC5"/>
    <w:rsid w:val="009676C3"/>
    <w:rsid w:val="00970210"/>
    <w:rsid w:val="0097094D"/>
    <w:rsid w:val="00971330"/>
    <w:rsid w:val="00971F4B"/>
    <w:rsid w:val="00972159"/>
    <w:rsid w:val="00972BDC"/>
    <w:rsid w:val="009744B1"/>
    <w:rsid w:val="0097453B"/>
    <w:rsid w:val="00974595"/>
    <w:rsid w:val="00974A1D"/>
    <w:rsid w:val="0097549E"/>
    <w:rsid w:val="0097684B"/>
    <w:rsid w:val="00977134"/>
    <w:rsid w:val="009773AF"/>
    <w:rsid w:val="009778A2"/>
    <w:rsid w:val="0098057B"/>
    <w:rsid w:val="00981A62"/>
    <w:rsid w:val="009828F7"/>
    <w:rsid w:val="00984B4D"/>
    <w:rsid w:val="0098513A"/>
    <w:rsid w:val="009853E1"/>
    <w:rsid w:val="009860EF"/>
    <w:rsid w:val="00986183"/>
    <w:rsid w:val="009871F9"/>
    <w:rsid w:val="0099018C"/>
    <w:rsid w:val="0099023B"/>
    <w:rsid w:val="009921BA"/>
    <w:rsid w:val="00993106"/>
    <w:rsid w:val="00993C65"/>
    <w:rsid w:val="00993D4E"/>
    <w:rsid w:val="00994463"/>
    <w:rsid w:val="00994F30"/>
    <w:rsid w:val="00994FB9"/>
    <w:rsid w:val="00995F63"/>
    <w:rsid w:val="00996550"/>
    <w:rsid w:val="00996840"/>
    <w:rsid w:val="0099684C"/>
    <w:rsid w:val="009968A5"/>
    <w:rsid w:val="009A009C"/>
    <w:rsid w:val="009A0396"/>
    <w:rsid w:val="009A1C09"/>
    <w:rsid w:val="009A1D02"/>
    <w:rsid w:val="009A1F1C"/>
    <w:rsid w:val="009A2A52"/>
    <w:rsid w:val="009A30A6"/>
    <w:rsid w:val="009A43F9"/>
    <w:rsid w:val="009A4FA2"/>
    <w:rsid w:val="009A509E"/>
    <w:rsid w:val="009A6BBF"/>
    <w:rsid w:val="009A7957"/>
    <w:rsid w:val="009A7965"/>
    <w:rsid w:val="009B0E1B"/>
    <w:rsid w:val="009B0FE0"/>
    <w:rsid w:val="009B1C4A"/>
    <w:rsid w:val="009B219A"/>
    <w:rsid w:val="009B2BE3"/>
    <w:rsid w:val="009B3532"/>
    <w:rsid w:val="009B453D"/>
    <w:rsid w:val="009B5CE7"/>
    <w:rsid w:val="009B6C97"/>
    <w:rsid w:val="009B775F"/>
    <w:rsid w:val="009C03F3"/>
    <w:rsid w:val="009C04EE"/>
    <w:rsid w:val="009C0C27"/>
    <w:rsid w:val="009C0F1E"/>
    <w:rsid w:val="009C10A3"/>
    <w:rsid w:val="009C1201"/>
    <w:rsid w:val="009C1C01"/>
    <w:rsid w:val="009C2D99"/>
    <w:rsid w:val="009C44B2"/>
    <w:rsid w:val="009C524D"/>
    <w:rsid w:val="009C5C77"/>
    <w:rsid w:val="009C75BD"/>
    <w:rsid w:val="009D00FD"/>
    <w:rsid w:val="009D0CD4"/>
    <w:rsid w:val="009D147B"/>
    <w:rsid w:val="009D1709"/>
    <w:rsid w:val="009D1B09"/>
    <w:rsid w:val="009D25C5"/>
    <w:rsid w:val="009D4673"/>
    <w:rsid w:val="009D47E3"/>
    <w:rsid w:val="009D621D"/>
    <w:rsid w:val="009D676C"/>
    <w:rsid w:val="009D69C6"/>
    <w:rsid w:val="009D6AF0"/>
    <w:rsid w:val="009E1BEE"/>
    <w:rsid w:val="009E3E9E"/>
    <w:rsid w:val="009E40A7"/>
    <w:rsid w:val="009E4126"/>
    <w:rsid w:val="009E4D2C"/>
    <w:rsid w:val="009E5B13"/>
    <w:rsid w:val="009E5EDE"/>
    <w:rsid w:val="009E6114"/>
    <w:rsid w:val="009E6D43"/>
    <w:rsid w:val="009E6D50"/>
    <w:rsid w:val="009E73C4"/>
    <w:rsid w:val="009E797A"/>
    <w:rsid w:val="009F088E"/>
    <w:rsid w:val="009F1390"/>
    <w:rsid w:val="009F1D85"/>
    <w:rsid w:val="009F2A2A"/>
    <w:rsid w:val="009F2C71"/>
    <w:rsid w:val="009F43EB"/>
    <w:rsid w:val="009F4833"/>
    <w:rsid w:val="009F5BDF"/>
    <w:rsid w:val="009F79C5"/>
    <w:rsid w:val="00A00401"/>
    <w:rsid w:val="00A033EC"/>
    <w:rsid w:val="00A0431B"/>
    <w:rsid w:val="00A059EA"/>
    <w:rsid w:val="00A0604C"/>
    <w:rsid w:val="00A061E1"/>
    <w:rsid w:val="00A06958"/>
    <w:rsid w:val="00A071B4"/>
    <w:rsid w:val="00A07861"/>
    <w:rsid w:val="00A103F4"/>
    <w:rsid w:val="00A108A6"/>
    <w:rsid w:val="00A10A74"/>
    <w:rsid w:val="00A10D0E"/>
    <w:rsid w:val="00A112AF"/>
    <w:rsid w:val="00A12F77"/>
    <w:rsid w:val="00A13712"/>
    <w:rsid w:val="00A13860"/>
    <w:rsid w:val="00A14C9C"/>
    <w:rsid w:val="00A153B3"/>
    <w:rsid w:val="00A15C3A"/>
    <w:rsid w:val="00A15DDC"/>
    <w:rsid w:val="00A15EB3"/>
    <w:rsid w:val="00A162D5"/>
    <w:rsid w:val="00A16DF2"/>
    <w:rsid w:val="00A17CA8"/>
    <w:rsid w:val="00A20127"/>
    <w:rsid w:val="00A205CE"/>
    <w:rsid w:val="00A206D9"/>
    <w:rsid w:val="00A20ACF"/>
    <w:rsid w:val="00A21351"/>
    <w:rsid w:val="00A22BC3"/>
    <w:rsid w:val="00A25435"/>
    <w:rsid w:val="00A254FF"/>
    <w:rsid w:val="00A27A7C"/>
    <w:rsid w:val="00A27FB4"/>
    <w:rsid w:val="00A32008"/>
    <w:rsid w:val="00A3255E"/>
    <w:rsid w:val="00A32876"/>
    <w:rsid w:val="00A32E26"/>
    <w:rsid w:val="00A342EB"/>
    <w:rsid w:val="00A344AE"/>
    <w:rsid w:val="00A345E1"/>
    <w:rsid w:val="00A34CFE"/>
    <w:rsid w:val="00A35BD6"/>
    <w:rsid w:val="00A36387"/>
    <w:rsid w:val="00A36614"/>
    <w:rsid w:val="00A366F0"/>
    <w:rsid w:val="00A36CA0"/>
    <w:rsid w:val="00A37A18"/>
    <w:rsid w:val="00A37C70"/>
    <w:rsid w:val="00A40829"/>
    <w:rsid w:val="00A40FF3"/>
    <w:rsid w:val="00A41550"/>
    <w:rsid w:val="00A41723"/>
    <w:rsid w:val="00A4261D"/>
    <w:rsid w:val="00A42A51"/>
    <w:rsid w:val="00A42AF8"/>
    <w:rsid w:val="00A42B73"/>
    <w:rsid w:val="00A42FD7"/>
    <w:rsid w:val="00A4302C"/>
    <w:rsid w:val="00A43837"/>
    <w:rsid w:val="00A444E1"/>
    <w:rsid w:val="00A44F24"/>
    <w:rsid w:val="00A45302"/>
    <w:rsid w:val="00A47174"/>
    <w:rsid w:val="00A47281"/>
    <w:rsid w:val="00A476D2"/>
    <w:rsid w:val="00A47702"/>
    <w:rsid w:val="00A47870"/>
    <w:rsid w:val="00A50157"/>
    <w:rsid w:val="00A5025B"/>
    <w:rsid w:val="00A5275B"/>
    <w:rsid w:val="00A534B1"/>
    <w:rsid w:val="00A53574"/>
    <w:rsid w:val="00A5391A"/>
    <w:rsid w:val="00A53956"/>
    <w:rsid w:val="00A54268"/>
    <w:rsid w:val="00A5457B"/>
    <w:rsid w:val="00A571B8"/>
    <w:rsid w:val="00A5776F"/>
    <w:rsid w:val="00A57CAC"/>
    <w:rsid w:val="00A57E17"/>
    <w:rsid w:val="00A6071B"/>
    <w:rsid w:val="00A608AF"/>
    <w:rsid w:val="00A60B92"/>
    <w:rsid w:val="00A61060"/>
    <w:rsid w:val="00A61519"/>
    <w:rsid w:val="00A6153F"/>
    <w:rsid w:val="00A61762"/>
    <w:rsid w:val="00A61C6D"/>
    <w:rsid w:val="00A62706"/>
    <w:rsid w:val="00A63433"/>
    <w:rsid w:val="00A63C27"/>
    <w:rsid w:val="00A63C5B"/>
    <w:rsid w:val="00A64303"/>
    <w:rsid w:val="00A644D2"/>
    <w:rsid w:val="00A6467C"/>
    <w:rsid w:val="00A6495B"/>
    <w:rsid w:val="00A64F4C"/>
    <w:rsid w:val="00A65592"/>
    <w:rsid w:val="00A65ED0"/>
    <w:rsid w:val="00A66461"/>
    <w:rsid w:val="00A66825"/>
    <w:rsid w:val="00A67879"/>
    <w:rsid w:val="00A70121"/>
    <w:rsid w:val="00A71150"/>
    <w:rsid w:val="00A71751"/>
    <w:rsid w:val="00A72765"/>
    <w:rsid w:val="00A72AAA"/>
    <w:rsid w:val="00A72B57"/>
    <w:rsid w:val="00A73341"/>
    <w:rsid w:val="00A735A4"/>
    <w:rsid w:val="00A74197"/>
    <w:rsid w:val="00A74C98"/>
    <w:rsid w:val="00A7578D"/>
    <w:rsid w:val="00A76382"/>
    <w:rsid w:val="00A8033C"/>
    <w:rsid w:val="00A80F76"/>
    <w:rsid w:val="00A817AD"/>
    <w:rsid w:val="00A825E0"/>
    <w:rsid w:val="00A82D2E"/>
    <w:rsid w:val="00A84500"/>
    <w:rsid w:val="00A855D6"/>
    <w:rsid w:val="00A8595C"/>
    <w:rsid w:val="00A86069"/>
    <w:rsid w:val="00A91725"/>
    <w:rsid w:val="00A917B2"/>
    <w:rsid w:val="00A932B8"/>
    <w:rsid w:val="00A95077"/>
    <w:rsid w:val="00A950A2"/>
    <w:rsid w:val="00A955DD"/>
    <w:rsid w:val="00A95728"/>
    <w:rsid w:val="00A96D98"/>
    <w:rsid w:val="00AA05A7"/>
    <w:rsid w:val="00AA0E0F"/>
    <w:rsid w:val="00AA1C94"/>
    <w:rsid w:val="00AA2C8C"/>
    <w:rsid w:val="00AA3026"/>
    <w:rsid w:val="00AA41CB"/>
    <w:rsid w:val="00AA4E68"/>
    <w:rsid w:val="00AA5111"/>
    <w:rsid w:val="00AA5779"/>
    <w:rsid w:val="00AA5F16"/>
    <w:rsid w:val="00AA6762"/>
    <w:rsid w:val="00AA6AA0"/>
    <w:rsid w:val="00AA7AE5"/>
    <w:rsid w:val="00AB099C"/>
    <w:rsid w:val="00AB0ED2"/>
    <w:rsid w:val="00AB1D5F"/>
    <w:rsid w:val="00AB3303"/>
    <w:rsid w:val="00AB3A5C"/>
    <w:rsid w:val="00AB41F3"/>
    <w:rsid w:val="00AB4934"/>
    <w:rsid w:val="00AB4B5B"/>
    <w:rsid w:val="00AB4B6E"/>
    <w:rsid w:val="00AB52D6"/>
    <w:rsid w:val="00AB5DE9"/>
    <w:rsid w:val="00AB5E7D"/>
    <w:rsid w:val="00AB5EF4"/>
    <w:rsid w:val="00AB61D8"/>
    <w:rsid w:val="00AB745D"/>
    <w:rsid w:val="00AB7F2B"/>
    <w:rsid w:val="00AC035B"/>
    <w:rsid w:val="00AC0958"/>
    <w:rsid w:val="00AC0B4B"/>
    <w:rsid w:val="00AC18E3"/>
    <w:rsid w:val="00AC1D85"/>
    <w:rsid w:val="00AC1FDE"/>
    <w:rsid w:val="00AC3987"/>
    <w:rsid w:val="00AC3D66"/>
    <w:rsid w:val="00AC4F04"/>
    <w:rsid w:val="00AC6930"/>
    <w:rsid w:val="00AC76A3"/>
    <w:rsid w:val="00AC7A56"/>
    <w:rsid w:val="00AD0019"/>
    <w:rsid w:val="00AD01F2"/>
    <w:rsid w:val="00AD0CD2"/>
    <w:rsid w:val="00AD270B"/>
    <w:rsid w:val="00AD2D70"/>
    <w:rsid w:val="00AD2DEE"/>
    <w:rsid w:val="00AD3A5C"/>
    <w:rsid w:val="00AD6646"/>
    <w:rsid w:val="00AD6957"/>
    <w:rsid w:val="00AD6A10"/>
    <w:rsid w:val="00AD7835"/>
    <w:rsid w:val="00AE09B3"/>
    <w:rsid w:val="00AE13EE"/>
    <w:rsid w:val="00AE1E3D"/>
    <w:rsid w:val="00AE1F17"/>
    <w:rsid w:val="00AE2091"/>
    <w:rsid w:val="00AE23A3"/>
    <w:rsid w:val="00AE327A"/>
    <w:rsid w:val="00AE535E"/>
    <w:rsid w:val="00AE5433"/>
    <w:rsid w:val="00AE5C20"/>
    <w:rsid w:val="00AE5DDE"/>
    <w:rsid w:val="00AE63EB"/>
    <w:rsid w:val="00AE6E8C"/>
    <w:rsid w:val="00AF003F"/>
    <w:rsid w:val="00AF04C2"/>
    <w:rsid w:val="00AF0810"/>
    <w:rsid w:val="00AF2566"/>
    <w:rsid w:val="00AF3997"/>
    <w:rsid w:val="00AF3B40"/>
    <w:rsid w:val="00AF4099"/>
    <w:rsid w:val="00AF49A7"/>
    <w:rsid w:val="00AF4AAE"/>
    <w:rsid w:val="00AF513B"/>
    <w:rsid w:val="00AF5268"/>
    <w:rsid w:val="00AF5670"/>
    <w:rsid w:val="00AF5D59"/>
    <w:rsid w:val="00AF6BA9"/>
    <w:rsid w:val="00AF797C"/>
    <w:rsid w:val="00AF7D53"/>
    <w:rsid w:val="00B00A05"/>
    <w:rsid w:val="00B00BBB"/>
    <w:rsid w:val="00B00C7B"/>
    <w:rsid w:val="00B0166B"/>
    <w:rsid w:val="00B0387E"/>
    <w:rsid w:val="00B0399D"/>
    <w:rsid w:val="00B03A9F"/>
    <w:rsid w:val="00B04D52"/>
    <w:rsid w:val="00B05556"/>
    <w:rsid w:val="00B057F7"/>
    <w:rsid w:val="00B06455"/>
    <w:rsid w:val="00B06657"/>
    <w:rsid w:val="00B078E1"/>
    <w:rsid w:val="00B1044D"/>
    <w:rsid w:val="00B1069C"/>
    <w:rsid w:val="00B110E9"/>
    <w:rsid w:val="00B11B02"/>
    <w:rsid w:val="00B12205"/>
    <w:rsid w:val="00B1295A"/>
    <w:rsid w:val="00B149EC"/>
    <w:rsid w:val="00B152CB"/>
    <w:rsid w:val="00B15686"/>
    <w:rsid w:val="00B15F2B"/>
    <w:rsid w:val="00B16413"/>
    <w:rsid w:val="00B16496"/>
    <w:rsid w:val="00B201BB"/>
    <w:rsid w:val="00B202DC"/>
    <w:rsid w:val="00B2137C"/>
    <w:rsid w:val="00B21848"/>
    <w:rsid w:val="00B22759"/>
    <w:rsid w:val="00B23106"/>
    <w:rsid w:val="00B23F18"/>
    <w:rsid w:val="00B23F72"/>
    <w:rsid w:val="00B2436D"/>
    <w:rsid w:val="00B24899"/>
    <w:rsid w:val="00B24A57"/>
    <w:rsid w:val="00B24F66"/>
    <w:rsid w:val="00B25431"/>
    <w:rsid w:val="00B258E2"/>
    <w:rsid w:val="00B2708D"/>
    <w:rsid w:val="00B27179"/>
    <w:rsid w:val="00B27510"/>
    <w:rsid w:val="00B2793F"/>
    <w:rsid w:val="00B30102"/>
    <w:rsid w:val="00B30BE6"/>
    <w:rsid w:val="00B3129A"/>
    <w:rsid w:val="00B31DB2"/>
    <w:rsid w:val="00B31EED"/>
    <w:rsid w:val="00B32723"/>
    <w:rsid w:val="00B3346A"/>
    <w:rsid w:val="00B33C2E"/>
    <w:rsid w:val="00B33D32"/>
    <w:rsid w:val="00B342E2"/>
    <w:rsid w:val="00B348CB"/>
    <w:rsid w:val="00B34C95"/>
    <w:rsid w:val="00B356C3"/>
    <w:rsid w:val="00B371F9"/>
    <w:rsid w:val="00B37B89"/>
    <w:rsid w:val="00B40AAC"/>
    <w:rsid w:val="00B41DD6"/>
    <w:rsid w:val="00B41F42"/>
    <w:rsid w:val="00B423F8"/>
    <w:rsid w:val="00B42C4A"/>
    <w:rsid w:val="00B42E25"/>
    <w:rsid w:val="00B465D4"/>
    <w:rsid w:val="00B46828"/>
    <w:rsid w:val="00B476C2"/>
    <w:rsid w:val="00B532DE"/>
    <w:rsid w:val="00B535C8"/>
    <w:rsid w:val="00B540CE"/>
    <w:rsid w:val="00B54DB6"/>
    <w:rsid w:val="00B561A7"/>
    <w:rsid w:val="00B56419"/>
    <w:rsid w:val="00B575BF"/>
    <w:rsid w:val="00B57876"/>
    <w:rsid w:val="00B60F6F"/>
    <w:rsid w:val="00B61658"/>
    <w:rsid w:val="00B62297"/>
    <w:rsid w:val="00B6255D"/>
    <w:rsid w:val="00B63119"/>
    <w:rsid w:val="00B63CA0"/>
    <w:rsid w:val="00B6477A"/>
    <w:rsid w:val="00B6482A"/>
    <w:rsid w:val="00B6737C"/>
    <w:rsid w:val="00B6770A"/>
    <w:rsid w:val="00B67C4D"/>
    <w:rsid w:val="00B70BAE"/>
    <w:rsid w:val="00B710F9"/>
    <w:rsid w:val="00B712CA"/>
    <w:rsid w:val="00B71332"/>
    <w:rsid w:val="00B71FAF"/>
    <w:rsid w:val="00B71FB3"/>
    <w:rsid w:val="00B721C1"/>
    <w:rsid w:val="00B728C9"/>
    <w:rsid w:val="00B728EF"/>
    <w:rsid w:val="00B72AE9"/>
    <w:rsid w:val="00B73062"/>
    <w:rsid w:val="00B73150"/>
    <w:rsid w:val="00B73DA2"/>
    <w:rsid w:val="00B74047"/>
    <w:rsid w:val="00B7477A"/>
    <w:rsid w:val="00B76D18"/>
    <w:rsid w:val="00B776AB"/>
    <w:rsid w:val="00B77820"/>
    <w:rsid w:val="00B77A22"/>
    <w:rsid w:val="00B77C43"/>
    <w:rsid w:val="00B77FA3"/>
    <w:rsid w:val="00B80A62"/>
    <w:rsid w:val="00B811DE"/>
    <w:rsid w:val="00B813F9"/>
    <w:rsid w:val="00B81487"/>
    <w:rsid w:val="00B82C81"/>
    <w:rsid w:val="00B835BC"/>
    <w:rsid w:val="00B83FCB"/>
    <w:rsid w:val="00B8426F"/>
    <w:rsid w:val="00B84BA0"/>
    <w:rsid w:val="00B84FF1"/>
    <w:rsid w:val="00B8505C"/>
    <w:rsid w:val="00B87024"/>
    <w:rsid w:val="00B90480"/>
    <w:rsid w:val="00B910DE"/>
    <w:rsid w:val="00B93085"/>
    <w:rsid w:val="00B97A26"/>
    <w:rsid w:val="00BA02DD"/>
    <w:rsid w:val="00BA0ABF"/>
    <w:rsid w:val="00BA0BEF"/>
    <w:rsid w:val="00BA26EE"/>
    <w:rsid w:val="00BA2DB9"/>
    <w:rsid w:val="00BA2EC1"/>
    <w:rsid w:val="00BA3ADA"/>
    <w:rsid w:val="00BA3F67"/>
    <w:rsid w:val="00BA48E3"/>
    <w:rsid w:val="00BA56FB"/>
    <w:rsid w:val="00BA5714"/>
    <w:rsid w:val="00BA5D01"/>
    <w:rsid w:val="00BA6275"/>
    <w:rsid w:val="00BA6E16"/>
    <w:rsid w:val="00BA6F76"/>
    <w:rsid w:val="00BA70E2"/>
    <w:rsid w:val="00BA73EA"/>
    <w:rsid w:val="00BA7692"/>
    <w:rsid w:val="00BB19FE"/>
    <w:rsid w:val="00BB2C6C"/>
    <w:rsid w:val="00BB38B9"/>
    <w:rsid w:val="00BB444D"/>
    <w:rsid w:val="00BB5280"/>
    <w:rsid w:val="00BB55F5"/>
    <w:rsid w:val="00BB6830"/>
    <w:rsid w:val="00BB784A"/>
    <w:rsid w:val="00BB7B52"/>
    <w:rsid w:val="00BC00C1"/>
    <w:rsid w:val="00BC0AFC"/>
    <w:rsid w:val="00BC38EB"/>
    <w:rsid w:val="00BC3C5E"/>
    <w:rsid w:val="00BC4725"/>
    <w:rsid w:val="00BC625A"/>
    <w:rsid w:val="00BC772C"/>
    <w:rsid w:val="00BC7E4F"/>
    <w:rsid w:val="00BD048E"/>
    <w:rsid w:val="00BD38EE"/>
    <w:rsid w:val="00BD3940"/>
    <w:rsid w:val="00BD3B68"/>
    <w:rsid w:val="00BD4654"/>
    <w:rsid w:val="00BD5136"/>
    <w:rsid w:val="00BD542E"/>
    <w:rsid w:val="00BD5642"/>
    <w:rsid w:val="00BD5C8D"/>
    <w:rsid w:val="00BD5E4C"/>
    <w:rsid w:val="00BD5EAA"/>
    <w:rsid w:val="00BD64BC"/>
    <w:rsid w:val="00BD6CC5"/>
    <w:rsid w:val="00BD760C"/>
    <w:rsid w:val="00BD7AF5"/>
    <w:rsid w:val="00BE11EC"/>
    <w:rsid w:val="00BE23C6"/>
    <w:rsid w:val="00BE35D7"/>
    <w:rsid w:val="00BE370F"/>
    <w:rsid w:val="00BE43E1"/>
    <w:rsid w:val="00BE5BBC"/>
    <w:rsid w:val="00BE5BDB"/>
    <w:rsid w:val="00BE632A"/>
    <w:rsid w:val="00BE6837"/>
    <w:rsid w:val="00BE6D54"/>
    <w:rsid w:val="00BE7148"/>
    <w:rsid w:val="00BE72B3"/>
    <w:rsid w:val="00BE7999"/>
    <w:rsid w:val="00BF0277"/>
    <w:rsid w:val="00BF0913"/>
    <w:rsid w:val="00BF1AB2"/>
    <w:rsid w:val="00BF1BA8"/>
    <w:rsid w:val="00BF1D35"/>
    <w:rsid w:val="00BF2168"/>
    <w:rsid w:val="00BF2C6D"/>
    <w:rsid w:val="00BF2F13"/>
    <w:rsid w:val="00BF3D89"/>
    <w:rsid w:val="00BF4AEA"/>
    <w:rsid w:val="00BF5CEE"/>
    <w:rsid w:val="00BF642B"/>
    <w:rsid w:val="00BF66BD"/>
    <w:rsid w:val="00BF6AEA"/>
    <w:rsid w:val="00BF6EC9"/>
    <w:rsid w:val="00BF7EBD"/>
    <w:rsid w:val="00C00B21"/>
    <w:rsid w:val="00C0385A"/>
    <w:rsid w:val="00C03938"/>
    <w:rsid w:val="00C049DB"/>
    <w:rsid w:val="00C05179"/>
    <w:rsid w:val="00C051B6"/>
    <w:rsid w:val="00C0560D"/>
    <w:rsid w:val="00C06811"/>
    <w:rsid w:val="00C07318"/>
    <w:rsid w:val="00C074A5"/>
    <w:rsid w:val="00C07BF1"/>
    <w:rsid w:val="00C07D01"/>
    <w:rsid w:val="00C07F91"/>
    <w:rsid w:val="00C107E1"/>
    <w:rsid w:val="00C11C9A"/>
    <w:rsid w:val="00C1281C"/>
    <w:rsid w:val="00C1336F"/>
    <w:rsid w:val="00C135F3"/>
    <w:rsid w:val="00C1366F"/>
    <w:rsid w:val="00C13FE6"/>
    <w:rsid w:val="00C144E9"/>
    <w:rsid w:val="00C14B11"/>
    <w:rsid w:val="00C15908"/>
    <w:rsid w:val="00C159D9"/>
    <w:rsid w:val="00C1644A"/>
    <w:rsid w:val="00C16AB5"/>
    <w:rsid w:val="00C171F4"/>
    <w:rsid w:val="00C1722A"/>
    <w:rsid w:val="00C17666"/>
    <w:rsid w:val="00C17773"/>
    <w:rsid w:val="00C17B28"/>
    <w:rsid w:val="00C17D8A"/>
    <w:rsid w:val="00C20014"/>
    <w:rsid w:val="00C21689"/>
    <w:rsid w:val="00C22142"/>
    <w:rsid w:val="00C22A9B"/>
    <w:rsid w:val="00C23138"/>
    <w:rsid w:val="00C26622"/>
    <w:rsid w:val="00C26AD8"/>
    <w:rsid w:val="00C27005"/>
    <w:rsid w:val="00C27827"/>
    <w:rsid w:val="00C30ABF"/>
    <w:rsid w:val="00C318AD"/>
    <w:rsid w:val="00C3223C"/>
    <w:rsid w:val="00C349E4"/>
    <w:rsid w:val="00C351AE"/>
    <w:rsid w:val="00C374C0"/>
    <w:rsid w:val="00C3752D"/>
    <w:rsid w:val="00C37BFD"/>
    <w:rsid w:val="00C37CD8"/>
    <w:rsid w:val="00C401AF"/>
    <w:rsid w:val="00C402AC"/>
    <w:rsid w:val="00C40A9C"/>
    <w:rsid w:val="00C4116F"/>
    <w:rsid w:val="00C41A75"/>
    <w:rsid w:val="00C421B2"/>
    <w:rsid w:val="00C42629"/>
    <w:rsid w:val="00C43F1B"/>
    <w:rsid w:val="00C441F3"/>
    <w:rsid w:val="00C44EF1"/>
    <w:rsid w:val="00C4517A"/>
    <w:rsid w:val="00C451DE"/>
    <w:rsid w:val="00C45930"/>
    <w:rsid w:val="00C46EDA"/>
    <w:rsid w:val="00C50E73"/>
    <w:rsid w:val="00C515B8"/>
    <w:rsid w:val="00C516EB"/>
    <w:rsid w:val="00C5297F"/>
    <w:rsid w:val="00C5350A"/>
    <w:rsid w:val="00C5480B"/>
    <w:rsid w:val="00C54B33"/>
    <w:rsid w:val="00C54B6C"/>
    <w:rsid w:val="00C54D64"/>
    <w:rsid w:val="00C56051"/>
    <w:rsid w:val="00C57D96"/>
    <w:rsid w:val="00C6103B"/>
    <w:rsid w:val="00C62B3C"/>
    <w:rsid w:val="00C62F32"/>
    <w:rsid w:val="00C63BA8"/>
    <w:rsid w:val="00C6562A"/>
    <w:rsid w:val="00C6597A"/>
    <w:rsid w:val="00C66955"/>
    <w:rsid w:val="00C677CE"/>
    <w:rsid w:val="00C67889"/>
    <w:rsid w:val="00C714B0"/>
    <w:rsid w:val="00C742F8"/>
    <w:rsid w:val="00C7475F"/>
    <w:rsid w:val="00C75214"/>
    <w:rsid w:val="00C756E3"/>
    <w:rsid w:val="00C7599A"/>
    <w:rsid w:val="00C75C51"/>
    <w:rsid w:val="00C76085"/>
    <w:rsid w:val="00C77784"/>
    <w:rsid w:val="00C819B9"/>
    <w:rsid w:val="00C822C1"/>
    <w:rsid w:val="00C82614"/>
    <w:rsid w:val="00C82763"/>
    <w:rsid w:val="00C83B6E"/>
    <w:rsid w:val="00C8410C"/>
    <w:rsid w:val="00C844AF"/>
    <w:rsid w:val="00C8573D"/>
    <w:rsid w:val="00C857EB"/>
    <w:rsid w:val="00C85F1A"/>
    <w:rsid w:val="00C85F2B"/>
    <w:rsid w:val="00C8656C"/>
    <w:rsid w:val="00C86E71"/>
    <w:rsid w:val="00C87B8B"/>
    <w:rsid w:val="00C90CA9"/>
    <w:rsid w:val="00C91B1B"/>
    <w:rsid w:val="00C92103"/>
    <w:rsid w:val="00C9258A"/>
    <w:rsid w:val="00C92781"/>
    <w:rsid w:val="00C93678"/>
    <w:rsid w:val="00C94068"/>
    <w:rsid w:val="00C945B0"/>
    <w:rsid w:val="00C95B8F"/>
    <w:rsid w:val="00C96142"/>
    <w:rsid w:val="00C961AF"/>
    <w:rsid w:val="00C96C20"/>
    <w:rsid w:val="00CA0529"/>
    <w:rsid w:val="00CA0E75"/>
    <w:rsid w:val="00CA2A54"/>
    <w:rsid w:val="00CA39D9"/>
    <w:rsid w:val="00CA44DF"/>
    <w:rsid w:val="00CA45E4"/>
    <w:rsid w:val="00CA489C"/>
    <w:rsid w:val="00CA5DDA"/>
    <w:rsid w:val="00CA6E92"/>
    <w:rsid w:val="00CB00B1"/>
    <w:rsid w:val="00CB08BB"/>
    <w:rsid w:val="00CB10C7"/>
    <w:rsid w:val="00CB2835"/>
    <w:rsid w:val="00CB2C57"/>
    <w:rsid w:val="00CB30C5"/>
    <w:rsid w:val="00CB65A0"/>
    <w:rsid w:val="00CB68D4"/>
    <w:rsid w:val="00CB6A42"/>
    <w:rsid w:val="00CC059C"/>
    <w:rsid w:val="00CC06E8"/>
    <w:rsid w:val="00CC08A8"/>
    <w:rsid w:val="00CC08B5"/>
    <w:rsid w:val="00CC182A"/>
    <w:rsid w:val="00CC28F0"/>
    <w:rsid w:val="00CC2D0C"/>
    <w:rsid w:val="00CC343D"/>
    <w:rsid w:val="00CC3898"/>
    <w:rsid w:val="00CC4753"/>
    <w:rsid w:val="00CC4D90"/>
    <w:rsid w:val="00CC4F06"/>
    <w:rsid w:val="00CC4F19"/>
    <w:rsid w:val="00CC50EF"/>
    <w:rsid w:val="00CC54C8"/>
    <w:rsid w:val="00CD023C"/>
    <w:rsid w:val="00CD0CC3"/>
    <w:rsid w:val="00CD0FF6"/>
    <w:rsid w:val="00CD1FD4"/>
    <w:rsid w:val="00CD2082"/>
    <w:rsid w:val="00CD384C"/>
    <w:rsid w:val="00CD3B8A"/>
    <w:rsid w:val="00CD3DF5"/>
    <w:rsid w:val="00CD4070"/>
    <w:rsid w:val="00CD4C43"/>
    <w:rsid w:val="00CD5901"/>
    <w:rsid w:val="00CD6876"/>
    <w:rsid w:val="00CD6B7F"/>
    <w:rsid w:val="00CD7757"/>
    <w:rsid w:val="00CE0794"/>
    <w:rsid w:val="00CE093E"/>
    <w:rsid w:val="00CE0C0C"/>
    <w:rsid w:val="00CE0C8A"/>
    <w:rsid w:val="00CE1159"/>
    <w:rsid w:val="00CE19B5"/>
    <w:rsid w:val="00CE1DAD"/>
    <w:rsid w:val="00CE2CE0"/>
    <w:rsid w:val="00CE2D09"/>
    <w:rsid w:val="00CE3053"/>
    <w:rsid w:val="00CE4113"/>
    <w:rsid w:val="00CE6F71"/>
    <w:rsid w:val="00CE7007"/>
    <w:rsid w:val="00CE71A3"/>
    <w:rsid w:val="00CE720A"/>
    <w:rsid w:val="00CE73AB"/>
    <w:rsid w:val="00CE7C64"/>
    <w:rsid w:val="00CF038E"/>
    <w:rsid w:val="00CF0B20"/>
    <w:rsid w:val="00CF0B21"/>
    <w:rsid w:val="00CF2159"/>
    <w:rsid w:val="00CF28F5"/>
    <w:rsid w:val="00CF3867"/>
    <w:rsid w:val="00CF3FF5"/>
    <w:rsid w:val="00CF4E52"/>
    <w:rsid w:val="00CF5098"/>
    <w:rsid w:val="00CF56C5"/>
    <w:rsid w:val="00CF67CF"/>
    <w:rsid w:val="00CF6D69"/>
    <w:rsid w:val="00CF74D3"/>
    <w:rsid w:val="00CF7BBB"/>
    <w:rsid w:val="00D009F7"/>
    <w:rsid w:val="00D00B69"/>
    <w:rsid w:val="00D01A76"/>
    <w:rsid w:val="00D01C06"/>
    <w:rsid w:val="00D024EB"/>
    <w:rsid w:val="00D028F1"/>
    <w:rsid w:val="00D030DC"/>
    <w:rsid w:val="00D03594"/>
    <w:rsid w:val="00D0446C"/>
    <w:rsid w:val="00D04C3E"/>
    <w:rsid w:val="00D056F3"/>
    <w:rsid w:val="00D05FD5"/>
    <w:rsid w:val="00D0690E"/>
    <w:rsid w:val="00D06EAA"/>
    <w:rsid w:val="00D07511"/>
    <w:rsid w:val="00D0787B"/>
    <w:rsid w:val="00D0799B"/>
    <w:rsid w:val="00D103E3"/>
    <w:rsid w:val="00D10772"/>
    <w:rsid w:val="00D10D9C"/>
    <w:rsid w:val="00D11A62"/>
    <w:rsid w:val="00D11EBB"/>
    <w:rsid w:val="00D12E3B"/>
    <w:rsid w:val="00D13B63"/>
    <w:rsid w:val="00D13CE7"/>
    <w:rsid w:val="00D13E35"/>
    <w:rsid w:val="00D14C75"/>
    <w:rsid w:val="00D15059"/>
    <w:rsid w:val="00D15624"/>
    <w:rsid w:val="00D15A77"/>
    <w:rsid w:val="00D15FA8"/>
    <w:rsid w:val="00D1615E"/>
    <w:rsid w:val="00D17AC9"/>
    <w:rsid w:val="00D21059"/>
    <w:rsid w:val="00D21355"/>
    <w:rsid w:val="00D2405D"/>
    <w:rsid w:val="00D24C93"/>
    <w:rsid w:val="00D24F6B"/>
    <w:rsid w:val="00D258A1"/>
    <w:rsid w:val="00D26C67"/>
    <w:rsid w:val="00D27FCD"/>
    <w:rsid w:val="00D30223"/>
    <w:rsid w:val="00D30319"/>
    <w:rsid w:val="00D32127"/>
    <w:rsid w:val="00D33B96"/>
    <w:rsid w:val="00D33CE5"/>
    <w:rsid w:val="00D33E72"/>
    <w:rsid w:val="00D340A1"/>
    <w:rsid w:val="00D3530B"/>
    <w:rsid w:val="00D35A7F"/>
    <w:rsid w:val="00D35D21"/>
    <w:rsid w:val="00D35FF8"/>
    <w:rsid w:val="00D36648"/>
    <w:rsid w:val="00D36BD5"/>
    <w:rsid w:val="00D4033B"/>
    <w:rsid w:val="00D40924"/>
    <w:rsid w:val="00D426EB"/>
    <w:rsid w:val="00D42E74"/>
    <w:rsid w:val="00D44050"/>
    <w:rsid w:val="00D445F5"/>
    <w:rsid w:val="00D44E28"/>
    <w:rsid w:val="00D45554"/>
    <w:rsid w:val="00D456D8"/>
    <w:rsid w:val="00D46229"/>
    <w:rsid w:val="00D46573"/>
    <w:rsid w:val="00D47521"/>
    <w:rsid w:val="00D50150"/>
    <w:rsid w:val="00D50A5E"/>
    <w:rsid w:val="00D541D4"/>
    <w:rsid w:val="00D54A80"/>
    <w:rsid w:val="00D54E2A"/>
    <w:rsid w:val="00D55C06"/>
    <w:rsid w:val="00D5611F"/>
    <w:rsid w:val="00D57B6A"/>
    <w:rsid w:val="00D60B66"/>
    <w:rsid w:val="00D61482"/>
    <w:rsid w:val="00D61634"/>
    <w:rsid w:val="00D61929"/>
    <w:rsid w:val="00D61F23"/>
    <w:rsid w:val="00D62383"/>
    <w:rsid w:val="00D62C85"/>
    <w:rsid w:val="00D62CB8"/>
    <w:rsid w:val="00D64827"/>
    <w:rsid w:val="00D6545C"/>
    <w:rsid w:val="00D657AF"/>
    <w:rsid w:val="00D65D21"/>
    <w:rsid w:val="00D66665"/>
    <w:rsid w:val="00D66961"/>
    <w:rsid w:val="00D7076C"/>
    <w:rsid w:val="00D71116"/>
    <w:rsid w:val="00D71563"/>
    <w:rsid w:val="00D71C1C"/>
    <w:rsid w:val="00D737DD"/>
    <w:rsid w:val="00D74C6E"/>
    <w:rsid w:val="00D75A7A"/>
    <w:rsid w:val="00D75E78"/>
    <w:rsid w:val="00D770CA"/>
    <w:rsid w:val="00D7717F"/>
    <w:rsid w:val="00D80B67"/>
    <w:rsid w:val="00D8160D"/>
    <w:rsid w:val="00D81A35"/>
    <w:rsid w:val="00D81A53"/>
    <w:rsid w:val="00D846FC"/>
    <w:rsid w:val="00D85301"/>
    <w:rsid w:val="00D87A0F"/>
    <w:rsid w:val="00D90070"/>
    <w:rsid w:val="00D90DFA"/>
    <w:rsid w:val="00D9167C"/>
    <w:rsid w:val="00D926E3"/>
    <w:rsid w:val="00D92752"/>
    <w:rsid w:val="00D92EA6"/>
    <w:rsid w:val="00D93B5C"/>
    <w:rsid w:val="00D93D31"/>
    <w:rsid w:val="00D94656"/>
    <w:rsid w:val="00D95379"/>
    <w:rsid w:val="00D95E12"/>
    <w:rsid w:val="00D95E27"/>
    <w:rsid w:val="00D964FD"/>
    <w:rsid w:val="00D9788B"/>
    <w:rsid w:val="00D97CE0"/>
    <w:rsid w:val="00DA0A85"/>
    <w:rsid w:val="00DA0D0C"/>
    <w:rsid w:val="00DA0DBA"/>
    <w:rsid w:val="00DA36D7"/>
    <w:rsid w:val="00DA3D5A"/>
    <w:rsid w:val="00DA4580"/>
    <w:rsid w:val="00DA5A0F"/>
    <w:rsid w:val="00DA67E4"/>
    <w:rsid w:val="00DA68FD"/>
    <w:rsid w:val="00DA75B0"/>
    <w:rsid w:val="00DA75D1"/>
    <w:rsid w:val="00DB06A2"/>
    <w:rsid w:val="00DB1B2F"/>
    <w:rsid w:val="00DB1C00"/>
    <w:rsid w:val="00DB25FB"/>
    <w:rsid w:val="00DB27CA"/>
    <w:rsid w:val="00DB340E"/>
    <w:rsid w:val="00DB39DE"/>
    <w:rsid w:val="00DB5287"/>
    <w:rsid w:val="00DB5769"/>
    <w:rsid w:val="00DB66D3"/>
    <w:rsid w:val="00DB7337"/>
    <w:rsid w:val="00DB7880"/>
    <w:rsid w:val="00DB7EC6"/>
    <w:rsid w:val="00DC25A4"/>
    <w:rsid w:val="00DC279A"/>
    <w:rsid w:val="00DC322B"/>
    <w:rsid w:val="00DC3635"/>
    <w:rsid w:val="00DC3C89"/>
    <w:rsid w:val="00DC40F8"/>
    <w:rsid w:val="00DC45E0"/>
    <w:rsid w:val="00DC5202"/>
    <w:rsid w:val="00DC579D"/>
    <w:rsid w:val="00DC6144"/>
    <w:rsid w:val="00DC63BE"/>
    <w:rsid w:val="00DC7390"/>
    <w:rsid w:val="00DC7460"/>
    <w:rsid w:val="00DC755F"/>
    <w:rsid w:val="00DC7E46"/>
    <w:rsid w:val="00DD01F3"/>
    <w:rsid w:val="00DD0468"/>
    <w:rsid w:val="00DD090E"/>
    <w:rsid w:val="00DD0D09"/>
    <w:rsid w:val="00DD1B51"/>
    <w:rsid w:val="00DD267A"/>
    <w:rsid w:val="00DD2EFA"/>
    <w:rsid w:val="00DD2F9C"/>
    <w:rsid w:val="00DD3853"/>
    <w:rsid w:val="00DD3B08"/>
    <w:rsid w:val="00DD3D47"/>
    <w:rsid w:val="00DD3E8F"/>
    <w:rsid w:val="00DD4297"/>
    <w:rsid w:val="00DD4DC2"/>
    <w:rsid w:val="00DD55A2"/>
    <w:rsid w:val="00DD60EB"/>
    <w:rsid w:val="00DE10BC"/>
    <w:rsid w:val="00DE1130"/>
    <w:rsid w:val="00DE19E2"/>
    <w:rsid w:val="00DE3193"/>
    <w:rsid w:val="00DE371D"/>
    <w:rsid w:val="00DE3E12"/>
    <w:rsid w:val="00DE479E"/>
    <w:rsid w:val="00DE5465"/>
    <w:rsid w:val="00DE64A9"/>
    <w:rsid w:val="00DE6E91"/>
    <w:rsid w:val="00DE7DBA"/>
    <w:rsid w:val="00DF032D"/>
    <w:rsid w:val="00DF0BDB"/>
    <w:rsid w:val="00DF0FFA"/>
    <w:rsid w:val="00DF3F86"/>
    <w:rsid w:val="00DF4A50"/>
    <w:rsid w:val="00DF4A8F"/>
    <w:rsid w:val="00DF5196"/>
    <w:rsid w:val="00DF6D05"/>
    <w:rsid w:val="00DF6D10"/>
    <w:rsid w:val="00DF7946"/>
    <w:rsid w:val="00E001FF"/>
    <w:rsid w:val="00E01791"/>
    <w:rsid w:val="00E01A39"/>
    <w:rsid w:val="00E01E45"/>
    <w:rsid w:val="00E02297"/>
    <w:rsid w:val="00E023CA"/>
    <w:rsid w:val="00E0257E"/>
    <w:rsid w:val="00E03886"/>
    <w:rsid w:val="00E04C88"/>
    <w:rsid w:val="00E05224"/>
    <w:rsid w:val="00E0582A"/>
    <w:rsid w:val="00E05ED6"/>
    <w:rsid w:val="00E06F8F"/>
    <w:rsid w:val="00E0726D"/>
    <w:rsid w:val="00E073E6"/>
    <w:rsid w:val="00E07408"/>
    <w:rsid w:val="00E0775D"/>
    <w:rsid w:val="00E10259"/>
    <w:rsid w:val="00E1029A"/>
    <w:rsid w:val="00E1031C"/>
    <w:rsid w:val="00E10BB1"/>
    <w:rsid w:val="00E1159B"/>
    <w:rsid w:val="00E12FF1"/>
    <w:rsid w:val="00E1408A"/>
    <w:rsid w:val="00E1629E"/>
    <w:rsid w:val="00E200CF"/>
    <w:rsid w:val="00E20A84"/>
    <w:rsid w:val="00E221BD"/>
    <w:rsid w:val="00E2234D"/>
    <w:rsid w:val="00E226A2"/>
    <w:rsid w:val="00E231D1"/>
    <w:rsid w:val="00E24827"/>
    <w:rsid w:val="00E248B4"/>
    <w:rsid w:val="00E25005"/>
    <w:rsid w:val="00E275AF"/>
    <w:rsid w:val="00E27D73"/>
    <w:rsid w:val="00E314DE"/>
    <w:rsid w:val="00E32022"/>
    <w:rsid w:val="00E33702"/>
    <w:rsid w:val="00E33834"/>
    <w:rsid w:val="00E33B5C"/>
    <w:rsid w:val="00E33C5D"/>
    <w:rsid w:val="00E33F0D"/>
    <w:rsid w:val="00E3678F"/>
    <w:rsid w:val="00E36A41"/>
    <w:rsid w:val="00E37D06"/>
    <w:rsid w:val="00E4196D"/>
    <w:rsid w:val="00E420F9"/>
    <w:rsid w:val="00E4292E"/>
    <w:rsid w:val="00E43423"/>
    <w:rsid w:val="00E43621"/>
    <w:rsid w:val="00E437E7"/>
    <w:rsid w:val="00E43E7E"/>
    <w:rsid w:val="00E43F17"/>
    <w:rsid w:val="00E446C4"/>
    <w:rsid w:val="00E4656D"/>
    <w:rsid w:val="00E468FB"/>
    <w:rsid w:val="00E47C32"/>
    <w:rsid w:val="00E507C4"/>
    <w:rsid w:val="00E50CF4"/>
    <w:rsid w:val="00E51220"/>
    <w:rsid w:val="00E51566"/>
    <w:rsid w:val="00E517CA"/>
    <w:rsid w:val="00E52C73"/>
    <w:rsid w:val="00E54BA9"/>
    <w:rsid w:val="00E54EC0"/>
    <w:rsid w:val="00E558B7"/>
    <w:rsid w:val="00E56077"/>
    <w:rsid w:val="00E56BAC"/>
    <w:rsid w:val="00E56D2F"/>
    <w:rsid w:val="00E57425"/>
    <w:rsid w:val="00E60CA4"/>
    <w:rsid w:val="00E60EF8"/>
    <w:rsid w:val="00E610A2"/>
    <w:rsid w:val="00E61D03"/>
    <w:rsid w:val="00E61E44"/>
    <w:rsid w:val="00E620C9"/>
    <w:rsid w:val="00E6218D"/>
    <w:rsid w:val="00E625D6"/>
    <w:rsid w:val="00E62D30"/>
    <w:rsid w:val="00E63826"/>
    <w:rsid w:val="00E63AB8"/>
    <w:rsid w:val="00E64C18"/>
    <w:rsid w:val="00E657AA"/>
    <w:rsid w:val="00E6597C"/>
    <w:rsid w:val="00E66EA8"/>
    <w:rsid w:val="00E6729D"/>
    <w:rsid w:val="00E67850"/>
    <w:rsid w:val="00E702AC"/>
    <w:rsid w:val="00E70F17"/>
    <w:rsid w:val="00E711B8"/>
    <w:rsid w:val="00E71A27"/>
    <w:rsid w:val="00E71A55"/>
    <w:rsid w:val="00E71E87"/>
    <w:rsid w:val="00E748DA"/>
    <w:rsid w:val="00E75610"/>
    <w:rsid w:val="00E759B2"/>
    <w:rsid w:val="00E75ABD"/>
    <w:rsid w:val="00E75DDF"/>
    <w:rsid w:val="00E760B2"/>
    <w:rsid w:val="00E7683F"/>
    <w:rsid w:val="00E76B29"/>
    <w:rsid w:val="00E77038"/>
    <w:rsid w:val="00E7711C"/>
    <w:rsid w:val="00E8008B"/>
    <w:rsid w:val="00E806DF"/>
    <w:rsid w:val="00E80E23"/>
    <w:rsid w:val="00E81540"/>
    <w:rsid w:val="00E81986"/>
    <w:rsid w:val="00E823C7"/>
    <w:rsid w:val="00E8285A"/>
    <w:rsid w:val="00E83AEC"/>
    <w:rsid w:val="00E8476A"/>
    <w:rsid w:val="00E84B1C"/>
    <w:rsid w:val="00E8772D"/>
    <w:rsid w:val="00E90003"/>
    <w:rsid w:val="00E9044B"/>
    <w:rsid w:val="00E9181D"/>
    <w:rsid w:val="00E93B7F"/>
    <w:rsid w:val="00E94B15"/>
    <w:rsid w:val="00E97575"/>
    <w:rsid w:val="00E975D4"/>
    <w:rsid w:val="00E97C04"/>
    <w:rsid w:val="00EA0950"/>
    <w:rsid w:val="00EA34E2"/>
    <w:rsid w:val="00EA3EFD"/>
    <w:rsid w:val="00EA46FD"/>
    <w:rsid w:val="00EA4AAD"/>
    <w:rsid w:val="00EA55C7"/>
    <w:rsid w:val="00EA6D70"/>
    <w:rsid w:val="00EA6E30"/>
    <w:rsid w:val="00EA6E55"/>
    <w:rsid w:val="00EA6FD3"/>
    <w:rsid w:val="00EA71A3"/>
    <w:rsid w:val="00EA72AF"/>
    <w:rsid w:val="00EA754D"/>
    <w:rsid w:val="00EA75E4"/>
    <w:rsid w:val="00EB10FB"/>
    <w:rsid w:val="00EB126A"/>
    <w:rsid w:val="00EB14D4"/>
    <w:rsid w:val="00EB1EC6"/>
    <w:rsid w:val="00EB2356"/>
    <w:rsid w:val="00EB25DE"/>
    <w:rsid w:val="00EB274A"/>
    <w:rsid w:val="00EB3ADA"/>
    <w:rsid w:val="00EC0208"/>
    <w:rsid w:val="00EC080B"/>
    <w:rsid w:val="00EC114E"/>
    <w:rsid w:val="00EC11E9"/>
    <w:rsid w:val="00EC125F"/>
    <w:rsid w:val="00EC1F8E"/>
    <w:rsid w:val="00EC21CB"/>
    <w:rsid w:val="00EC3690"/>
    <w:rsid w:val="00EC3757"/>
    <w:rsid w:val="00EC4364"/>
    <w:rsid w:val="00EC44FC"/>
    <w:rsid w:val="00EC45F9"/>
    <w:rsid w:val="00EC5967"/>
    <w:rsid w:val="00EC5C49"/>
    <w:rsid w:val="00EC6789"/>
    <w:rsid w:val="00EC7FF0"/>
    <w:rsid w:val="00ED02E5"/>
    <w:rsid w:val="00ED0C36"/>
    <w:rsid w:val="00ED0FD0"/>
    <w:rsid w:val="00ED1014"/>
    <w:rsid w:val="00ED12C3"/>
    <w:rsid w:val="00ED2398"/>
    <w:rsid w:val="00ED372F"/>
    <w:rsid w:val="00ED37EB"/>
    <w:rsid w:val="00ED4C37"/>
    <w:rsid w:val="00ED513E"/>
    <w:rsid w:val="00ED55EB"/>
    <w:rsid w:val="00ED5758"/>
    <w:rsid w:val="00ED5945"/>
    <w:rsid w:val="00ED5AB6"/>
    <w:rsid w:val="00ED669D"/>
    <w:rsid w:val="00ED6F12"/>
    <w:rsid w:val="00ED6F86"/>
    <w:rsid w:val="00ED7BC5"/>
    <w:rsid w:val="00EE0B63"/>
    <w:rsid w:val="00EE180C"/>
    <w:rsid w:val="00EE2437"/>
    <w:rsid w:val="00EE2BF3"/>
    <w:rsid w:val="00EE3428"/>
    <w:rsid w:val="00EE368A"/>
    <w:rsid w:val="00EE401A"/>
    <w:rsid w:val="00EE54E1"/>
    <w:rsid w:val="00EE6C3E"/>
    <w:rsid w:val="00EF1BBD"/>
    <w:rsid w:val="00EF201F"/>
    <w:rsid w:val="00EF3D28"/>
    <w:rsid w:val="00EF4149"/>
    <w:rsid w:val="00EF730D"/>
    <w:rsid w:val="00EF75E2"/>
    <w:rsid w:val="00F002B3"/>
    <w:rsid w:val="00F00827"/>
    <w:rsid w:val="00F017AB"/>
    <w:rsid w:val="00F021AD"/>
    <w:rsid w:val="00F021D2"/>
    <w:rsid w:val="00F03005"/>
    <w:rsid w:val="00F03EB1"/>
    <w:rsid w:val="00F0463D"/>
    <w:rsid w:val="00F0551A"/>
    <w:rsid w:val="00F05851"/>
    <w:rsid w:val="00F05F75"/>
    <w:rsid w:val="00F077EF"/>
    <w:rsid w:val="00F10509"/>
    <w:rsid w:val="00F10993"/>
    <w:rsid w:val="00F10A38"/>
    <w:rsid w:val="00F10BBD"/>
    <w:rsid w:val="00F11650"/>
    <w:rsid w:val="00F11969"/>
    <w:rsid w:val="00F11B2B"/>
    <w:rsid w:val="00F163E0"/>
    <w:rsid w:val="00F164E9"/>
    <w:rsid w:val="00F173CC"/>
    <w:rsid w:val="00F17C76"/>
    <w:rsid w:val="00F17CF1"/>
    <w:rsid w:val="00F17E7C"/>
    <w:rsid w:val="00F2038B"/>
    <w:rsid w:val="00F20BA8"/>
    <w:rsid w:val="00F20CBA"/>
    <w:rsid w:val="00F223FE"/>
    <w:rsid w:val="00F22A4E"/>
    <w:rsid w:val="00F22B8C"/>
    <w:rsid w:val="00F24830"/>
    <w:rsid w:val="00F25D27"/>
    <w:rsid w:val="00F268A9"/>
    <w:rsid w:val="00F3073D"/>
    <w:rsid w:val="00F312C9"/>
    <w:rsid w:val="00F3154A"/>
    <w:rsid w:val="00F317F7"/>
    <w:rsid w:val="00F32A24"/>
    <w:rsid w:val="00F33591"/>
    <w:rsid w:val="00F34053"/>
    <w:rsid w:val="00F34F32"/>
    <w:rsid w:val="00F35725"/>
    <w:rsid w:val="00F36000"/>
    <w:rsid w:val="00F36047"/>
    <w:rsid w:val="00F40EF8"/>
    <w:rsid w:val="00F411F2"/>
    <w:rsid w:val="00F41347"/>
    <w:rsid w:val="00F41B79"/>
    <w:rsid w:val="00F41C33"/>
    <w:rsid w:val="00F41FC7"/>
    <w:rsid w:val="00F42ABB"/>
    <w:rsid w:val="00F43999"/>
    <w:rsid w:val="00F439F6"/>
    <w:rsid w:val="00F43ADB"/>
    <w:rsid w:val="00F455CB"/>
    <w:rsid w:val="00F46DFA"/>
    <w:rsid w:val="00F47D00"/>
    <w:rsid w:val="00F50436"/>
    <w:rsid w:val="00F50546"/>
    <w:rsid w:val="00F50A35"/>
    <w:rsid w:val="00F51415"/>
    <w:rsid w:val="00F515B6"/>
    <w:rsid w:val="00F52463"/>
    <w:rsid w:val="00F52FEE"/>
    <w:rsid w:val="00F54BD3"/>
    <w:rsid w:val="00F54D85"/>
    <w:rsid w:val="00F55EB0"/>
    <w:rsid w:val="00F56A8D"/>
    <w:rsid w:val="00F56B26"/>
    <w:rsid w:val="00F56F89"/>
    <w:rsid w:val="00F6024C"/>
    <w:rsid w:val="00F61769"/>
    <w:rsid w:val="00F61F4B"/>
    <w:rsid w:val="00F62C3D"/>
    <w:rsid w:val="00F62F23"/>
    <w:rsid w:val="00F62FA1"/>
    <w:rsid w:val="00F65473"/>
    <w:rsid w:val="00F6598E"/>
    <w:rsid w:val="00F65F8B"/>
    <w:rsid w:val="00F660FA"/>
    <w:rsid w:val="00F6677C"/>
    <w:rsid w:val="00F67B66"/>
    <w:rsid w:val="00F67F01"/>
    <w:rsid w:val="00F709B8"/>
    <w:rsid w:val="00F7232A"/>
    <w:rsid w:val="00F7263D"/>
    <w:rsid w:val="00F72A4D"/>
    <w:rsid w:val="00F736BB"/>
    <w:rsid w:val="00F738A9"/>
    <w:rsid w:val="00F773F4"/>
    <w:rsid w:val="00F77838"/>
    <w:rsid w:val="00F77DDB"/>
    <w:rsid w:val="00F804F5"/>
    <w:rsid w:val="00F807AA"/>
    <w:rsid w:val="00F80C7B"/>
    <w:rsid w:val="00F82027"/>
    <w:rsid w:val="00F833C5"/>
    <w:rsid w:val="00F83634"/>
    <w:rsid w:val="00F839D5"/>
    <w:rsid w:val="00F84A8D"/>
    <w:rsid w:val="00F85CC0"/>
    <w:rsid w:val="00F869EC"/>
    <w:rsid w:val="00F873BC"/>
    <w:rsid w:val="00F90005"/>
    <w:rsid w:val="00F9060F"/>
    <w:rsid w:val="00F90A5D"/>
    <w:rsid w:val="00F90D51"/>
    <w:rsid w:val="00F91235"/>
    <w:rsid w:val="00F92EB2"/>
    <w:rsid w:val="00F93829"/>
    <w:rsid w:val="00F9390B"/>
    <w:rsid w:val="00F93DD0"/>
    <w:rsid w:val="00F94664"/>
    <w:rsid w:val="00F95234"/>
    <w:rsid w:val="00F957FE"/>
    <w:rsid w:val="00F9585A"/>
    <w:rsid w:val="00F96FDB"/>
    <w:rsid w:val="00F97C19"/>
    <w:rsid w:val="00FA060C"/>
    <w:rsid w:val="00FA164C"/>
    <w:rsid w:val="00FA2042"/>
    <w:rsid w:val="00FA2593"/>
    <w:rsid w:val="00FA2DE9"/>
    <w:rsid w:val="00FA2F8A"/>
    <w:rsid w:val="00FA334F"/>
    <w:rsid w:val="00FA37C2"/>
    <w:rsid w:val="00FA3B23"/>
    <w:rsid w:val="00FA44DD"/>
    <w:rsid w:val="00FA486A"/>
    <w:rsid w:val="00FA6AFD"/>
    <w:rsid w:val="00FA6CD9"/>
    <w:rsid w:val="00FA7A14"/>
    <w:rsid w:val="00FB099C"/>
    <w:rsid w:val="00FB0B97"/>
    <w:rsid w:val="00FB19E8"/>
    <w:rsid w:val="00FB2415"/>
    <w:rsid w:val="00FB2844"/>
    <w:rsid w:val="00FB2DE8"/>
    <w:rsid w:val="00FB3AA0"/>
    <w:rsid w:val="00FB5514"/>
    <w:rsid w:val="00FB5835"/>
    <w:rsid w:val="00FB6E6D"/>
    <w:rsid w:val="00FB7599"/>
    <w:rsid w:val="00FC0786"/>
    <w:rsid w:val="00FC08A3"/>
    <w:rsid w:val="00FC1269"/>
    <w:rsid w:val="00FC1735"/>
    <w:rsid w:val="00FC2074"/>
    <w:rsid w:val="00FC24BF"/>
    <w:rsid w:val="00FC301F"/>
    <w:rsid w:val="00FC3339"/>
    <w:rsid w:val="00FC3CCE"/>
    <w:rsid w:val="00FC433B"/>
    <w:rsid w:val="00FC4D23"/>
    <w:rsid w:val="00FC5442"/>
    <w:rsid w:val="00FC570B"/>
    <w:rsid w:val="00FC67C2"/>
    <w:rsid w:val="00FC7109"/>
    <w:rsid w:val="00FD0535"/>
    <w:rsid w:val="00FD1A2F"/>
    <w:rsid w:val="00FD293C"/>
    <w:rsid w:val="00FD2B38"/>
    <w:rsid w:val="00FD2C9A"/>
    <w:rsid w:val="00FD3893"/>
    <w:rsid w:val="00FD432D"/>
    <w:rsid w:val="00FD51C1"/>
    <w:rsid w:val="00FD599F"/>
    <w:rsid w:val="00FD64FF"/>
    <w:rsid w:val="00FD7B1E"/>
    <w:rsid w:val="00FE051F"/>
    <w:rsid w:val="00FE17EB"/>
    <w:rsid w:val="00FE1BD9"/>
    <w:rsid w:val="00FE1DD1"/>
    <w:rsid w:val="00FE2006"/>
    <w:rsid w:val="00FE31A1"/>
    <w:rsid w:val="00FE326D"/>
    <w:rsid w:val="00FE3582"/>
    <w:rsid w:val="00FE414C"/>
    <w:rsid w:val="00FE4763"/>
    <w:rsid w:val="00FE4FEA"/>
    <w:rsid w:val="00FE55C8"/>
    <w:rsid w:val="00FE6DEB"/>
    <w:rsid w:val="00FE76D9"/>
    <w:rsid w:val="00FE7BA0"/>
    <w:rsid w:val="00FF1346"/>
    <w:rsid w:val="00FF14A7"/>
    <w:rsid w:val="00FF1CD0"/>
    <w:rsid w:val="00FF226B"/>
    <w:rsid w:val="00FF23D6"/>
    <w:rsid w:val="00FF24DF"/>
    <w:rsid w:val="00FF2F35"/>
    <w:rsid w:val="00FF3A75"/>
    <w:rsid w:val="00FF4B62"/>
    <w:rsid w:val="00FF5211"/>
    <w:rsid w:val="00FF59CF"/>
    <w:rsid w:val="00FF6333"/>
    <w:rsid w:val="00FF6753"/>
    <w:rsid w:val="00FF759F"/>
    <w:rsid w:val="00FF792D"/>
    <w:rsid w:val="0588B2ED"/>
    <w:rsid w:val="061E7DE1"/>
    <w:rsid w:val="06AE8E29"/>
    <w:rsid w:val="0DDF999E"/>
    <w:rsid w:val="0E05A9ED"/>
    <w:rsid w:val="107DB39F"/>
    <w:rsid w:val="122B3ADE"/>
    <w:rsid w:val="14047157"/>
    <w:rsid w:val="1860AEB2"/>
    <w:rsid w:val="1BA6F5BA"/>
    <w:rsid w:val="1F877856"/>
    <w:rsid w:val="260955A1"/>
    <w:rsid w:val="283FB92C"/>
    <w:rsid w:val="2AC45C20"/>
    <w:rsid w:val="2F65A0E0"/>
    <w:rsid w:val="31FB6650"/>
    <w:rsid w:val="347D34DD"/>
    <w:rsid w:val="38F3C182"/>
    <w:rsid w:val="38F99613"/>
    <w:rsid w:val="3CA2577A"/>
    <w:rsid w:val="4223DB89"/>
    <w:rsid w:val="4DFF7291"/>
    <w:rsid w:val="4F94DC0D"/>
    <w:rsid w:val="521F7AF5"/>
    <w:rsid w:val="56322472"/>
    <w:rsid w:val="5B4B011F"/>
    <w:rsid w:val="5E2B241F"/>
    <w:rsid w:val="62BD67C7"/>
    <w:rsid w:val="66AAB40F"/>
    <w:rsid w:val="68C95FBF"/>
    <w:rsid w:val="6ACF64C1"/>
    <w:rsid w:val="6E7CF7D8"/>
    <w:rsid w:val="7186E2AC"/>
    <w:rsid w:val="7696FD86"/>
    <w:rsid w:val="7989FA53"/>
    <w:rsid w:val="7A774C45"/>
    <w:rsid w:val="7EEBB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34C7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FSMePro" w:hAnsi="Arial" w:cs="Times New Roman"/>
        <w:sz w:val="24"/>
        <w:szCs w:val="24"/>
        <w:lang w:val="en-AU" w:eastAsia="en-AU" w:bidi="ar-SA"/>
      </w:rPr>
    </w:rPrDefault>
    <w:pPrDefault>
      <w:pPr>
        <w:spacing w:before="120" w:after="12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 w:unhideWhenUsed="1"/>
    <w:lsdException w:name="line number" w:semiHidden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 w:unhideWhenUsed="1" w:qFormat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 w:unhideWhenUsed="1"/>
    <w:lsdException w:name="Strong" w:semiHidden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 w:unhideWhenUsed="1"/>
    <w:lsdException w:name="Smart Link" w:semiHidden="1"/>
  </w:latentStyles>
  <w:style w:type="paragraph" w:default="1" w:styleId="Normal">
    <w:name w:val="Normal"/>
    <w:qFormat/>
    <w:rsid w:val="00D93B5C"/>
    <w:pPr>
      <w:spacing w:before="240" w:after="240" w:line="360" w:lineRule="auto"/>
    </w:pPr>
  </w:style>
  <w:style w:type="paragraph" w:styleId="Heading1">
    <w:name w:val="heading 1"/>
    <w:basedOn w:val="Normal"/>
    <w:next w:val="Normal"/>
    <w:link w:val="Heading1Char"/>
    <w:uiPriority w:val="3"/>
    <w:qFormat/>
    <w:rsid w:val="00FB2844"/>
    <w:pPr>
      <w:outlineLvl w:val="0"/>
    </w:pPr>
    <w:rPr>
      <w:rFonts w:eastAsia="Times New Roman" w:cs="Arial"/>
      <w:b/>
      <w:color w:val="6B2876" w:themeColor="text2"/>
      <w:sz w:val="40"/>
      <w:szCs w:val="44"/>
      <w:lang w:eastAsia="ja-JP"/>
    </w:rPr>
  </w:style>
  <w:style w:type="paragraph" w:styleId="Heading2">
    <w:name w:val="heading 2"/>
    <w:basedOn w:val="Normal"/>
    <w:next w:val="Normal"/>
    <w:link w:val="Heading2Char"/>
    <w:uiPriority w:val="4"/>
    <w:qFormat/>
    <w:rsid w:val="00AF3997"/>
    <w:pPr>
      <w:keepNext/>
      <w:outlineLvl w:val="1"/>
    </w:pPr>
    <w:rPr>
      <w:b/>
      <w:bCs/>
      <w:color w:val="6B2876" w:themeColor="text2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5"/>
    <w:qFormat/>
    <w:rsid w:val="002C3CC5"/>
    <w:pPr>
      <w:keepNext/>
      <w:spacing w:before="400"/>
      <w:outlineLvl w:val="2"/>
    </w:pPr>
    <w:rPr>
      <w:b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6"/>
    <w:qFormat/>
    <w:rsid w:val="008D6CCD"/>
    <w:pPr>
      <w:keepNext/>
      <w:outlineLvl w:val="3"/>
    </w:pPr>
    <w:rPr>
      <w:b/>
      <w:color w:val="6B2876" w:themeColor="text1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7"/>
    <w:qFormat/>
    <w:rsid w:val="008D6CCD"/>
    <w:pPr>
      <w:keepNext/>
      <w:spacing w:before="36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9"/>
    <w:semiHidden/>
    <w:qFormat/>
    <w:rsid w:val="00830A50"/>
    <w:pPr>
      <w:spacing w:before="360"/>
      <w:outlineLvl w:val="5"/>
    </w:pPr>
    <w:rPr>
      <w:i/>
      <w:iCs/>
      <w:shd w:val="clear" w:color="auto" w:fill="FFFFFF"/>
    </w:rPr>
  </w:style>
  <w:style w:type="paragraph" w:styleId="Heading7">
    <w:name w:val="heading 7"/>
    <w:basedOn w:val="Normal"/>
    <w:next w:val="Normal"/>
    <w:link w:val="Heading7Char"/>
    <w:uiPriority w:val="99"/>
    <w:semiHidden/>
    <w:rsid w:val="004B54CA"/>
    <w:pPr>
      <w:spacing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9"/>
    <w:semiHidden/>
    <w:rsid w:val="004B54CA"/>
    <w:pPr>
      <w:spacing w:after="0"/>
      <w:outlineLvl w:val="7"/>
    </w:pPr>
    <w:rPr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semiHidden/>
    <w:rsid w:val="004B54CA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3"/>
    <w:rsid w:val="00FB2844"/>
    <w:rPr>
      <w:rFonts w:eastAsia="Times New Roman" w:cs="Arial"/>
      <w:b/>
      <w:color w:val="6B2876" w:themeColor="text2"/>
      <w:sz w:val="40"/>
      <w:szCs w:val="44"/>
      <w:lang w:eastAsia="ja-JP"/>
    </w:rPr>
  </w:style>
  <w:style w:type="character" w:customStyle="1" w:styleId="Heading2Char">
    <w:name w:val="Heading 2 Char"/>
    <w:link w:val="Heading2"/>
    <w:uiPriority w:val="4"/>
    <w:rsid w:val="00AF3997"/>
    <w:rPr>
      <w:b/>
      <w:bCs/>
      <w:color w:val="6B2876" w:themeColor="text2"/>
      <w:sz w:val="36"/>
      <w:szCs w:val="36"/>
    </w:rPr>
  </w:style>
  <w:style w:type="paragraph" w:customStyle="1" w:styleId="Tablebullet">
    <w:name w:val="Table bullet"/>
    <w:uiPriority w:val="10"/>
    <w:qFormat/>
    <w:rsid w:val="0047244C"/>
    <w:pPr>
      <w:numPr>
        <w:numId w:val="3"/>
      </w:numPr>
      <w:spacing w:before="100" w:after="100"/>
      <w:contextualSpacing/>
    </w:pPr>
    <w:rPr>
      <w:rFonts w:eastAsia="Times New Roman"/>
      <w:lang w:eastAsia="ja-JP"/>
    </w:rPr>
  </w:style>
  <w:style w:type="character" w:customStyle="1" w:styleId="Heading3Char">
    <w:name w:val="Heading 3 Char"/>
    <w:link w:val="Heading3"/>
    <w:uiPriority w:val="5"/>
    <w:rsid w:val="002C3CC5"/>
    <w:rPr>
      <w:b/>
      <w:sz w:val="32"/>
      <w:szCs w:val="32"/>
    </w:rPr>
  </w:style>
  <w:style w:type="character" w:customStyle="1" w:styleId="Heading4Char">
    <w:name w:val="Heading 4 Char"/>
    <w:link w:val="Heading4"/>
    <w:uiPriority w:val="6"/>
    <w:rsid w:val="00264D9D"/>
    <w:rPr>
      <w:b/>
      <w:color w:val="6B2876" w:themeColor="text1"/>
      <w:sz w:val="28"/>
      <w:szCs w:val="28"/>
    </w:rPr>
  </w:style>
  <w:style w:type="character" w:customStyle="1" w:styleId="Heading5Char">
    <w:name w:val="Heading 5 Char"/>
    <w:link w:val="Heading5"/>
    <w:uiPriority w:val="7"/>
    <w:rsid w:val="00264D9D"/>
    <w:rPr>
      <w:b/>
    </w:rPr>
  </w:style>
  <w:style w:type="character" w:customStyle="1" w:styleId="Heading6Char">
    <w:name w:val="Heading 6 Char"/>
    <w:link w:val="Heading6"/>
    <w:uiPriority w:val="99"/>
    <w:semiHidden/>
    <w:rsid w:val="00CE7007"/>
    <w:rPr>
      <w:i/>
      <w:iCs/>
    </w:rPr>
  </w:style>
  <w:style w:type="character" w:customStyle="1" w:styleId="Heading7Char">
    <w:name w:val="Heading 7 Char"/>
    <w:link w:val="Heading7"/>
    <w:uiPriority w:val="99"/>
    <w:semiHidden/>
    <w:rsid w:val="00CE7007"/>
    <w:rPr>
      <w:i/>
      <w:iCs/>
    </w:rPr>
  </w:style>
  <w:style w:type="character" w:customStyle="1" w:styleId="Heading8Char">
    <w:name w:val="Heading 8 Char"/>
    <w:link w:val="Heading8"/>
    <w:uiPriority w:val="99"/>
    <w:semiHidden/>
    <w:rsid w:val="00CE7007"/>
    <w:rPr>
      <w:sz w:val="20"/>
      <w:szCs w:val="20"/>
    </w:rPr>
  </w:style>
  <w:style w:type="character" w:customStyle="1" w:styleId="Heading9Char">
    <w:name w:val="Heading 9 Char"/>
    <w:link w:val="Heading9"/>
    <w:uiPriority w:val="99"/>
    <w:semiHidden/>
    <w:rsid w:val="00CE7007"/>
    <w:rPr>
      <w:i/>
      <w:iCs/>
      <w:spacing w:val="5"/>
      <w:sz w:val="20"/>
      <w:szCs w:val="20"/>
    </w:rPr>
  </w:style>
  <w:style w:type="table" w:styleId="ListTable7Colorful-Accent6">
    <w:name w:val="List Table 7 Colorful Accent 6"/>
    <w:basedOn w:val="TableNormal"/>
    <w:uiPriority w:val="52"/>
    <w:rsid w:val="002A30E0"/>
    <w:rPr>
      <w:color w:val="00000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accent6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accent6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accent6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accent6"/>
        </w:tcBorders>
        <w:shd w:val="clear" w:color="auto" w:fill="F9F9F9" w:themeFill="background1"/>
      </w:tc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">
    <w:name w:val="List Table 7 Colorful"/>
    <w:basedOn w:val="TableNormal"/>
    <w:uiPriority w:val="52"/>
    <w:rsid w:val="00940AC8"/>
    <w:rPr>
      <w:color w:val="6B2876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B2876" w:themeColor="text1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B2876" w:themeColor="text1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B2876" w:themeColor="text1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B2876" w:themeColor="text1"/>
        </w:tcBorders>
        <w:shd w:val="clear" w:color="auto" w:fill="F9F9F9" w:themeFill="background1"/>
      </w:tc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CurrentList1">
    <w:name w:val="Current List1"/>
    <w:uiPriority w:val="99"/>
    <w:rsid w:val="00940AC8"/>
    <w:pPr>
      <w:numPr>
        <w:numId w:val="4"/>
      </w:numPr>
    </w:pPr>
  </w:style>
  <w:style w:type="numbering" w:customStyle="1" w:styleId="CurrentList2">
    <w:name w:val="Current List2"/>
    <w:uiPriority w:val="99"/>
    <w:rsid w:val="00940AC8"/>
    <w:pPr>
      <w:numPr>
        <w:numId w:val="5"/>
      </w:numPr>
    </w:pPr>
  </w:style>
  <w:style w:type="numbering" w:customStyle="1" w:styleId="CurrentList3">
    <w:name w:val="Current List3"/>
    <w:uiPriority w:val="99"/>
    <w:rsid w:val="00940AC8"/>
    <w:pPr>
      <w:numPr>
        <w:numId w:val="6"/>
      </w:numPr>
    </w:pPr>
  </w:style>
  <w:style w:type="table" w:styleId="TableGridLight">
    <w:name w:val="Grid Table Light"/>
    <w:basedOn w:val="TableNormal"/>
    <w:uiPriority w:val="40"/>
    <w:rsid w:val="00940AC8"/>
    <w:tblPr>
      <w:tblBorders>
        <w:top w:val="single" w:sz="4" w:space="0" w:color="BABABA" w:themeColor="background1" w:themeShade="BF"/>
        <w:left w:val="single" w:sz="4" w:space="0" w:color="BABABA" w:themeColor="background1" w:themeShade="BF"/>
        <w:bottom w:val="single" w:sz="4" w:space="0" w:color="BABABA" w:themeColor="background1" w:themeShade="BF"/>
        <w:right w:val="single" w:sz="4" w:space="0" w:color="BABABA" w:themeColor="background1" w:themeShade="BF"/>
        <w:insideH w:val="single" w:sz="4" w:space="0" w:color="BABABA" w:themeColor="background1" w:themeShade="BF"/>
        <w:insideV w:val="single" w:sz="4" w:space="0" w:color="BABABA" w:themeColor="background1" w:themeShade="BF"/>
      </w:tblBorders>
    </w:tblPr>
  </w:style>
  <w:style w:type="paragraph" w:styleId="ListParagraph">
    <w:name w:val="List Paragraph"/>
    <w:aliases w:val="Indent number list,Recommendation,List Paragraph1,List Paragraph11,Bullet point,L,2nd Bullet point,#List Paragraph,Figure_name,Bullet- First level,Listenabsatz1,Number,List Paragraph111,F5 List Paragraph,Dot pt,CV text,Table text,列,列出段"/>
    <w:basedOn w:val="Normal"/>
    <w:link w:val="ListParagraphChar"/>
    <w:uiPriority w:val="34"/>
    <w:unhideWhenUsed/>
    <w:qFormat/>
    <w:rsid w:val="004B54CA"/>
    <w:pPr>
      <w:ind w:left="720"/>
      <w:contextualSpacing/>
    </w:pPr>
  </w:style>
  <w:style w:type="table" w:styleId="ListTable2">
    <w:name w:val="List Table 2"/>
    <w:basedOn w:val="TableNormal"/>
    <w:uiPriority w:val="47"/>
    <w:rsid w:val="00940AC8"/>
    <w:tblPr>
      <w:tblStyleRowBandSize w:val="1"/>
      <w:tblStyleColBandSize w:val="1"/>
      <w:tblBorders>
        <w:top w:val="single" w:sz="4" w:space="0" w:color="BA61C9" w:themeColor="text1" w:themeTint="99"/>
        <w:bottom w:val="single" w:sz="4" w:space="0" w:color="BA61C9" w:themeColor="text1" w:themeTint="99"/>
        <w:insideH w:val="single" w:sz="4" w:space="0" w:color="BA61C9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</w:style>
  <w:style w:type="table" w:customStyle="1" w:styleId="Style1">
    <w:name w:val="Style1"/>
    <w:basedOn w:val="TableNormal"/>
    <w:uiPriority w:val="99"/>
    <w:rsid w:val="00940AC8"/>
    <w:tblPr/>
  </w:style>
  <w:style w:type="paragraph" w:styleId="Header">
    <w:name w:val="header"/>
    <w:aliases w:val="Security markings"/>
    <w:basedOn w:val="Normal"/>
    <w:link w:val="HeaderChar"/>
    <w:uiPriority w:val="14"/>
    <w:rsid w:val="00CD7757"/>
    <w:pPr>
      <w:jc w:val="center"/>
    </w:pPr>
    <w:rPr>
      <w:b/>
      <w:color w:val="C00000"/>
    </w:rPr>
  </w:style>
  <w:style w:type="character" w:customStyle="1" w:styleId="HeaderChar">
    <w:name w:val="Header Char"/>
    <w:aliases w:val="Security markings Char"/>
    <w:link w:val="Header"/>
    <w:uiPriority w:val="14"/>
    <w:rsid w:val="005660B0"/>
    <w:rPr>
      <w:b/>
      <w:color w:val="C00000"/>
    </w:rPr>
  </w:style>
  <w:style w:type="paragraph" w:styleId="Footer">
    <w:name w:val="footer"/>
    <w:basedOn w:val="Normal"/>
    <w:link w:val="FooterChar"/>
    <w:uiPriority w:val="17"/>
    <w:unhideWhenUsed/>
    <w:rsid w:val="0008609C"/>
    <w:pPr>
      <w:pBdr>
        <w:top w:val="single" w:sz="4" w:space="6" w:color="6B2976"/>
      </w:pBdr>
      <w:tabs>
        <w:tab w:val="center" w:pos="4513"/>
        <w:tab w:val="right" w:pos="9026"/>
      </w:tabs>
      <w:spacing w:after="0" w:line="240" w:lineRule="auto"/>
    </w:pPr>
    <w:rPr>
      <w:b/>
      <w:color w:val="6B2976"/>
    </w:rPr>
  </w:style>
  <w:style w:type="character" w:customStyle="1" w:styleId="FooterChar">
    <w:name w:val="Footer Char"/>
    <w:link w:val="Footer"/>
    <w:uiPriority w:val="17"/>
    <w:rsid w:val="005660B0"/>
    <w:rPr>
      <w:b/>
      <w:color w:val="6B2976"/>
    </w:rPr>
  </w:style>
  <w:style w:type="character" w:styleId="PageNumber">
    <w:name w:val="page number"/>
    <w:basedOn w:val="DefaultParagraphFont"/>
    <w:uiPriority w:val="99"/>
    <w:semiHidden/>
    <w:rsid w:val="007219F1"/>
  </w:style>
  <w:style w:type="paragraph" w:styleId="BalloonText">
    <w:name w:val="Balloon Text"/>
    <w:basedOn w:val="Normal"/>
    <w:link w:val="BalloonTextChar"/>
    <w:uiPriority w:val="99"/>
    <w:semiHidden/>
    <w:rsid w:val="00721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A4E68"/>
    <w:rPr>
      <w:rFonts w:ascii="Tahoma" w:eastAsia="Times New Roman" w:hAnsi="Tahoma" w:cs="Tahoma"/>
      <w:sz w:val="16"/>
      <w:szCs w:val="16"/>
      <w:lang w:val="en-US" w:eastAsia="ja-JP"/>
    </w:rPr>
  </w:style>
  <w:style w:type="paragraph" w:customStyle="1" w:styleId="Bullet10">
    <w:name w:val="Bullet 1"/>
    <w:basedOn w:val="ListParagraph"/>
    <w:uiPriority w:val="1"/>
    <w:qFormat/>
    <w:rsid w:val="008C3F4B"/>
    <w:pPr>
      <w:numPr>
        <w:numId w:val="10"/>
      </w:numPr>
    </w:pPr>
    <w:rPr>
      <w:lang w:eastAsia="en-GB"/>
    </w:rPr>
  </w:style>
  <w:style w:type="table" w:styleId="LightShading-Accent4">
    <w:name w:val="Light Shading Accent 4"/>
    <w:aliases w:val="NDIS purple table"/>
    <w:basedOn w:val="TableNormal"/>
    <w:uiPriority w:val="60"/>
    <w:rsid w:val="00761E08"/>
    <w:pPr>
      <w:keepLines/>
      <w:spacing w:after="80"/>
      <w:ind w:left="113" w:right="113"/>
    </w:pPr>
    <w:rPr>
      <w:rFonts w:eastAsia="Times New Roman"/>
      <w:lang w:val="en-US" w:eastAsia="ja-JP"/>
    </w:rPr>
    <w:tblPr>
      <w:tblStyleRowBandSize w:val="1"/>
      <w:tblStyleColBandSize w:val="1"/>
      <w:tblBorders>
        <w:top w:val="single" w:sz="4" w:space="0" w:color="6B2876" w:themeColor="text2"/>
        <w:bottom w:val="single" w:sz="4" w:space="0" w:color="6B2876" w:themeColor="text2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ind w:leftChars="0" w:left="113" w:rightChars="0" w:right="113"/>
      </w:pPr>
      <w:rPr>
        <w:rFonts w:ascii="Arial" w:hAnsi="Arial"/>
        <w:b/>
        <w:bCs/>
        <w:color w:val="FEFFFF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B297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5296D"/>
          <w:left w:val="nil"/>
          <w:bottom w:val="single" w:sz="8" w:space="0" w:color="C5296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pPr>
        <w:wordWrap/>
        <w:spacing w:beforeLines="120" w:before="120" w:beforeAutospacing="0" w:afterLines="120" w:after="120" w:afterAutospacing="0"/>
        <w:ind w:leftChars="0" w:left="113" w:rightChars="0" w:right="113"/>
      </w:pPr>
      <w:rPr>
        <w:b/>
        <w:bCs/>
      </w:rPr>
    </w:tblStylePr>
    <w:tblStylePr w:type="band1Vert">
      <w:pPr>
        <w:wordWrap/>
        <w:spacing w:beforeLines="120" w:before="120" w:beforeAutospacing="0" w:afterLines="120" w:after="120" w:afterAutospacing="0"/>
        <w:ind w:leftChars="0" w:left="113" w:rightChars="0" w:right="113"/>
      </w:pPr>
      <w:tblPr/>
      <w:tcPr>
        <w:tcBorders>
          <w:left w:val="nil"/>
          <w:right w:val="nil"/>
          <w:insideH w:val="nil"/>
          <w:insideV w:val="nil"/>
        </w:tcBorders>
        <w:shd w:val="clear" w:color="auto" w:fill="F3C7DA"/>
      </w:tcPr>
    </w:tblStylePr>
    <w:tblStylePr w:type="band1Horz">
      <w:rPr>
        <w:color w:val="auto"/>
      </w:rPr>
      <w:tblPr/>
      <w:tcPr>
        <w:shd w:val="clear" w:color="auto" w:fill="F7EEF7"/>
      </w:tcPr>
    </w:tblStylePr>
    <w:tblStylePr w:type="band2Horz">
      <w:rPr>
        <w:color w:val="auto"/>
      </w:rPr>
    </w:tblStylePr>
  </w:style>
  <w:style w:type="paragraph" w:styleId="ListBullet">
    <w:name w:val="List Bullet"/>
    <w:basedOn w:val="Normal"/>
    <w:autoRedefine/>
    <w:uiPriority w:val="99"/>
    <w:qFormat/>
    <w:rsid w:val="009150D8"/>
    <w:pPr>
      <w:numPr>
        <w:numId w:val="2"/>
      </w:numPr>
      <w:tabs>
        <w:tab w:val="left" w:pos="1077"/>
      </w:tabs>
      <w:spacing w:before="120" w:after="120"/>
      <w:ind w:left="1077" w:hanging="397"/>
      <w:contextualSpacing/>
    </w:pPr>
    <w:rPr>
      <w:rFonts w:cs="Arial"/>
      <w:spacing w:val="-3"/>
      <w:kern w:val="1"/>
      <w:szCs w:val="20"/>
      <w:shd w:val="clear" w:color="auto" w:fill="FFFFFF"/>
      <w:lang w:val="en-GB" w:eastAsia="en-US"/>
    </w:rPr>
  </w:style>
  <w:style w:type="paragraph" w:styleId="TOC1">
    <w:name w:val="toc 1"/>
    <w:basedOn w:val="Normal"/>
    <w:next w:val="Normal"/>
    <w:uiPriority w:val="39"/>
    <w:rsid w:val="00DC5202"/>
    <w:pPr>
      <w:tabs>
        <w:tab w:val="right" w:pos="425"/>
        <w:tab w:val="right" w:pos="851"/>
        <w:tab w:val="right" w:pos="9016"/>
      </w:tabs>
      <w:spacing w:before="120" w:after="200"/>
    </w:pPr>
    <w:rPr>
      <w:noProof/>
    </w:rPr>
  </w:style>
  <w:style w:type="paragraph" w:styleId="TOC2">
    <w:name w:val="toc 2"/>
    <w:basedOn w:val="Normal"/>
    <w:next w:val="Normal"/>
    <w:uiPriority w:val="39"/>
    <w:rsid w:val="004A61DD"/>
    <w:pPr>
      <w:tabs>
        <w:tab w:val="left" w:pos="425"/>
        <w:tab w:val="left" w:pos="851"/>
        <w:tab w:val="right" w:pos="9016"/>
      </w:tabs>
      <w:spacing w:after="200"/>
      <w:ind w:left="425"/>
    </w:pPr>
  </w:style>
  <w:style w:type="paragraph" w:styleId="TOC3">
    <w:name w:val="toc 3"/>
    <w:basedOn w:val="Normal"/>
    <w:next w:val="Normal"/>
    <w:uiPriority w:val="39"/>
    <w:rsid w:val="00B54DB6"/>
    <w:pPr>
      <w:tabs>
        <w:tab w:val="right" w:pos="992"/>
        <w:tab w:val="right" w:pos="9016"/>
      </w:tabs>
      <w:spacing w:after="200"/>
      <w:ind w:left="851"/>
    </w:pPr>
  </w:style>
  <w:style w:type="character" w:styleId="Hyperlink">
    <w:name w:val="Hyperlink"/>
    <w:uiPriority w:val="99"/>
    <w:rsid w:val="0040062A"/>
    <w:rPr>
      <w:color w:val="0432FF"/>
      <w:u w:val="single"/>
    </w:rPr>
  </w:style>
  <w:style w:type="paragraph" w:styleId="TOC4">
    <w:name w:val="toc 4"/>
    <w:basedOn w:val="Normal"/>
    <w:next w:val="Normal"/>
    <w:autoRedefine/>
    <w:uiPriority w:val="99"/>
    <w:semiHidden/>
    <w:rsid w:val="00C54B33"/>
    <w:pPr>
      <w:tabs>
        <w:tab w:val="left" w:pos="1540"/>
        <w:tab w:val="right" w:pos="9016"/>
      </w:tabs>
      <w:spacing w:after="100"/>
      <w:ind w:left="660"/>
    </w:pPr>
    <w:rPr>
      <w:noProof/>
    </w:rPr>
  </w:style>
  <w:style w:type="paragraph" w:styleId="TOC5">
    <w:name w:val="toc 5"/>
    <w:basedOn w:val="Normal"/>
    <w:next w:val="Normal"/>
    <w:autoRedefine/>
    <w:uiPriority w:val="99"/>
    <w:semiHidden/>
    <w:rsid w:val="00C54B33"/>
    <w:pPr>
      <w:tabs>
        <w:tab w:val="right" w:pos="9016"/>
      </w:tabs>
      <w:spacing w:after="100"/>
      <w:ind w:left="880"/>
    </w:pPr>
    <w:rPr>
      <w:noProof/>
    </w:rPr>
  </w:style>
  <w:style w:type="paragraph" w:customStyle="1" w:styleId="Securityinformation">
    <w:name w:val="Security information"/>
    <w:basedOn w:val="Normal"/>
    <w:link w:val="SecurityinformationChar"/>
    <w:uiPriority w:val="15"/>
    <w:qFormat/>
    <w:rsid w:val="00CD7757"/>
    <w:rPr>
      <w:b/>
      <w:color w:val="C00000"/>
      <w:sz w:val="28"/>
      <w:szCs w:val="28"/>
    </w:rPr>
  </w:style>
  <w:style w:type="table" w:styleId="TableGrid">
    <w:name w:val="Table Grid"/>
    <w:aliases w:val="HealthConsult"/>
    <w:basedOn w:val="TableNormal"/>
    <w:uiPriority w:val="39"/>
    <w:rsid w:val="00EC43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Description">
    <w:name w:val="Table Description"/>
    <w:basedOn w:val="Normal"/>
    <w:link w:val="TableDescriptionChar"/>
    <w:uiPriority w:val="99"/>
    <w:semiHidden/>
    <w:qFormat/>
    <w:rsid w:val="00830A50"/>
    <w:pPr>
      <w:spacing w:before="360"/>
    </w:pPr>
    <w:rPr>
      <w:bCs/>
      <w:u w:val="single"/>
    </w:rPr>
  </w:style>
  <w:style w:type="character" w:customStyle="1" w:styleId="TableDescriptionChar">
    <w:name w:val="Table Description Char"/>
    <w:link w:val="TableDescription"/>
    <w:uiPriority w:val="99"/>
    <w:semiHidden/>
    <w:rsid w:val="00CE7007"/>
    <w:rPr>
      <w:bCs/>
      <w:u w:val="single"/>
    </w:rPr>
  </w:style>
  <w:style w:type="character" w:customStyle="1" w:styleId="SecurityinformationChar">
    <w:name w:val="Security information Char"/>
    <w:link w:val="Securityinformation"/>
    <w:uiPriority w:val="15"/>
    <w:rsid w:val="005660B0"/>
    <w:rPr>
      <w:b/>
      <w:color w:val="C00000"/>
      <w:sz w:val="28"/>
      <w:szCs w:val="28"/>
    </w:rPr>
  </w:style>
  <w:style w:type="table" w:customStyle="1" w:styleId="Coverpagetable">
    <w:name w:val="Cover page table"/>
    <w:basedOn w:val="TableNormal"/>
    <w:uiPriority w:val="99"/>
    <w:rsid w:val="00066632"/>
    <w:rPr>
      <w:rFonts w:eastAsiaTheme="minorHAnsi" w:cs="Times New Roman (Body CS)"/>
      <w:color w:val="F9F9F9" w:themeColor="background1"/>
      <w:lang w:eastAsia="en-US"/>
    </w:rPr>
    <w:tblPr/>
  </w:style>
  <w:style w:type="paragraph" w:customStyle="1" w:styleId="tablelistbullet">
    <w:name w:val="table list bullet"/>
    <w:basedOn w:val="ListParagraph"/>
    <w:uiPriority w:val="99"/>
    <w:semiHidden/>
    <w:qFormat/>
    <w:rsid w:val="00A42A51"/>
    <w:pPr>
      <w:tabs>
        <w:tab w:val="num" w:pos="360"/>
      </w:tabs>
      <w:spacing w:line="240" w:lineRule="auto"/>
    </w:pPr>
    <w:rPr>
      <w:rFonts w:eastAsia="MS Mincho" w:cs="FSMe-Bold"/>
      <w:spacing w:val="-2"/>
      <w:szCs w:val="20"/>
      <w:lang w:eastAsia="en-US"/>
    </w:rPr>
  </w:style>
  <w:style w:type="paragraph" w:styleId="Title">
    <w:name w:val="Title"/>
    <w:aliases w:val="Intro paragraph"/>
    <w:basedOn w:val="Normal"/>
    <w:next w:val="Normal"/>
    <w:link w:val="TitleChar"/>
    <w:uiPriority w:val="8"/>
    <w:qFormat/>
    <w:rsid w:val="00FB6E6D"/>
    <w:pPr>
      <w:suppressAutoHyphens/>
    </w:pPr>
    <w:rPr>
      <w:rFonts w:eastAsiaTheme="majorEastAsia" w:cs="Arial"/>
      <w:color w:val="6B2876" w:themeColor="text2"/>
      <w:kern w:val="28"/>
      <w:sz w:val="28"/>
      <w:szCs w:val="28"/>
      <w:lang w:eastAsia="en-US"/>
    </w:rPr>
  </w:style>
  <w:style w:type="character" w:customStyle="1" w:styleId="TitleChar">
    <w:name w:val="Title Char"/>
    <w:aliases w:val="Intro paragraph Char"/>
    <w:basedOn w:val="DefaultParagraphFont"/>
    <w:link w:val="Title"/>
    <w:uiPriority w:val="8"/>
    <w:rsid w:val="00264D9D"/>
    <w:rPr>
      <w:rFonts w:eastAsiaTheme="majorEastAsia" w:cs="Arial"/>
      <w:color w:val="6B2876" w:themeColor="text2"/>
      <w:kern w:val="28"/>
      <w:sz w:val="28"/>
      <w:szCs w:val="28"/>
      <w:lang w:eastAsia="en-US"/>
    </w:rPr>
  </w:style>
  <w:style w:type="numbering" w:customStyle="1" w:styleId="CurrentList4">
    <w:name w:val="Current List4"/>
    <w:uiPriority w:val="99"/>
    <w:rsid w:val="003313CD"/>
    <w:pPr>
      <w:numPr>
        <w:numId w:val="7"/>
      </w:numPr>
    </w:pPr>
  </w:style>
  <w:style w:type="numbering" w:customStyle="1" w:styleId="CurrentList5">
    <w:name w:val="Current List5"/>
    <w:uiPriority w:val="99"/>
    <w:rsid w:val="003313CD"/>
    <w:pPr>
      <w:numPr>
        <w:numId w:val="8"/>
      </w:numPr>
    </w:pPr>
  </w:style>
  <w:style w:type="numbering" w:customStyle="1" w:styleId="CurrentList6">
    <w:name w:val="Current List6"/>
    <w:uiPriority w:val="99"/>
    <w:rsid w:val="003313CD"/>
    <w:pPr>
      <w:numPr>
        <w:numId w:val="9"/>
      </w:numPr>
    </w:pPr>
  </w:style>
  <w:style w:type="table" w:styleId="GridTable4">
    <w:name w:val="Grid Table 4"/>
    <w:basedOn w:val="TableNormal"/>
    <w:uiPriority w:val="49"/>
    <w:rsid w:val="00D3530B"/>
    <w:tblPr>
      <w:tblStyleRowBandSize w:val="1"/>
      <w:tblStyleColBandSize w:val="1"/>
      <w:tblBorders>
        <w:top w:val="single" w:sz="4" w:space="0" w:color="6B2876" w:themeColor="text2"/>
        <w:left w:val="single" w:sz="4" w:space="0" w:color="6B2876" w:themeColor="text2"/>
        <w:bottom w:val="single" w:sz="4" w:space="0" w:color="6B2876" w:themeColor="text2"/>
        <w:right w:val="single" w:sz="4" w:space="0" w:color="6B2876" w:themeColor="text2"/>
        <w:insideH w:val="single" w:sz="4" w:space="0" w:color="6B2876" w:themeColor="text2"/>
        <w:insideV w:val="single" w:sz="4" w:space="0" w:color="6B2876" w:themeColor="text2"/>
      </w:tblBorders>
    </w:tblPr>
    <w:tblStylePr w:type="firstRow">
      <w:rPr>
        <w:b/>
        <w:bCs/>
        <w:color w:val="F9F9F9" w:themeColor="background1"/>
      </w:rPr>
      <w:tblPr/>
      <w:tcPr>
        <w:tcBorders>
          <w:bottom w:val="nil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Row">
      <w:rPr>
        <w:b/>
        <w:bCs/>
      </w:rPr>
    </w:tblStylePr>
    <w:tblStylePr w:type="firstCol">
      <w:rPr>
        <w:b/>
        <w:bCs/>
        <w:color w:val="F9F9F9" w:themeColor="background1"/>
      </w:rPr>
      <w:tblPr/>
      <w:tcPr>
        <w:tcBorders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character" w:styleId="UnresolvedMention">
    <w:name w:val="Unresolved Mention"/>
    <w:basedOn w:val="DefaultParagraphFont"/>
    <w:uiPriority w:val="99"/>
    <w:semiHidden/>
    <w:rsid w:val="005A7AD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rsid w:val="00C22A9B"/>
    <w:rPr>
      <w:color w:val="954F72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C714B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660B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C714B0"/>
    <w:rPr>
      <w:vertAlign w:val="superscript"/>
    </w:rPr>
  </w:style>
  <w:style w:type="paragraph" w:styleId="NormalWeb">
    <w:name w:val="Normal (Web)"/>
    <w:basedOn w:val="Normal"/>
    <w:uiPriority w:val="99"/>
    <w:semiHidden/>
    <w:rsid w:val="00B00A05"/>
    <w:rPr>
      <w:rFonts w:ascii="Times New Roman" w:hAnsi="Times New Roman"/>
    </w:rPr>
  </w:style>
  <w:style w:type="paragraph" w:customStyle="1" w:styleId="Tablebody">
    <w:name w:val="Table body"/>
    <w:basedOn w:val="Normal"/>
    <w:uiPriority w:val="99"/>
    <w:semiHidden/>
    <w:rsid w:val="00574058"/>
    <w:pPr>
      <w:spacing w:before="100" w:after="100" w:line="240" w:lineRule="auto"/>
    </w:pPr>
  </w:style>
  <w:style w:type="table" w:styleId="GridTable4-Accent1">
    <w:name w:val="Grid Table 4 Accent 1"/>
    <w:basedOn w:val="TableNormal"/>
    <w:uiPriority w:val="49"/>
    <w:rsid w:val="00574058"/>
    <w:tblPr>
      <w:tblStyleRowBandSize w:val="1"/>
      <w:tblStyleColBandSize w:val="1"/>
      <w:tblBorders>
        <w:top w:val="single" w:sz="4" w:space="0" w:color="BA61C9" w:themeColor="accent1" w:themeTint="99"/>
        <w:left w:val="single" w:sz="4" w:space="0" w:color="BA61C9" w:themeColor="accent1" w:themeTint="99"/>
        <w:bottom w:val="single" w:sz="4" w:space="0" w:color="BA61C9" w:themeColor="accent1" w:themeTint="99"/>
        <w:right w:val="single" w:sz="4" w:space="0" w:color="BA61C9" w:themeColor="accent1" w:themeTint="99"/>
        <w:insideH w:val="single" w:sz="4" w:space="0" w:color="BA61C9" w:themeColor="accent1" w:themeTint="99"/>
        <w:insideV w:val="single" w:sz="4" w:space="0" w:color="BA61C9" w:themeColor="accent1" w:themeTint="99"/>
      </w:tblBorders>
    </w:tblPr>
    <w:tblStylePr w:type="firstRow">
      <w:rPr>
        <w:b/>
        <w:bCs/>
        <w:color w:val="F9F9F9" w:themeColor="background1"/>
      </w:rPr>
      <w:tblPr/>
      <w:tcPr>
        <w:tcBorders>
          <w:top w:val="single" w:sz="4" w:space="0" w:color="6B2876" w:themeColor="accent1"/>
          <w:left w:val="single" w:sz="4" w:space="0" w:color="6B2876" w:themeColor="accent1"/>
          <w:bottom w:val="single" w:sz="4" w:space="0" w:color="6B2876" w:themeColor="accent1"/>
          <w:right w:val="single" w:sz="4" w:space="0" w:color="6B2876" w:themeColor="accent1"/>
          <w:insideH w:val="nil"/>
          <w:insideV w:val="nil"/>
        </w:tcBorders>
        <w:shd w:val="clear" w:color="auto" w:fill="6B2876" w:themeFill="accent1"/>
      </w:tcPr>
    </w:tblStylePr>
    <w:tblStylePr w:type="lastRow">
      <w:rPr>
        <w:b/>
        <w:bCs/>
      </w:rPr>
      <w:tblPr/>
      <w:tcPr>
        <w:tcBorders>
          <w:top w:val="double" w:sz="4" w:space="0" w:color="6B287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AED" w:themeFill="accent1" w:themeFillTint="33"/>
      </w:tcPr>
    </w:tblStylePr>
    <w:tblStylePr w:type="band1Horz">
      <w:tblPr/>
      <w:tcPr>
        <w:shd w:val="clear" w:color="auto" w:fill="E8CAED" w:themeFill="accent1" w:themeFillTint="33"/>
      </w:tcPr>
    </w:tblStylePr>
  </w:style>
  <w:style w:type="table" w:styleId="ListTable3">
    <w:name w:val="List Table 3"/>
    <w:basedOn w:val="TableNormal"/>
    <w:uiPriority w:val="48"/>
    <w:rsid w:val="00574058"/>
    <w:tblPr>
      <w:tblStyleRowBandSize w:val="1"/>
      <w:tblStyleColBandSize w:val="1"/>
      <w:tblBorders>
        <w:top w:val="single" w:sz="4" w:space="0" w:color="6B2876" w:themeColor="text1"/>
        <w:left w:val="single" w:sz="4" w:space="0" w:color="6B2876" w:themeColor="text1"/>
        <w:bottom w:val="single" w:sz="4" w:space="0" w:color="6B2876" w:themeColor="text1"/>
        <w:right w:val="single" w:sz="4" w:space="0" w:color="6B2876" w:themeColor="text1"/>
      </w:tblBorders>
    </w:tblPr>
    <w:tblStylePr w:type="firstRow">
      <w:rPr>
        <w:b/>
        <w:bCs/>
        <w:color w:val="F9F9F9" w:themeColor="background1"/>
      </w:rPr>
      <w:tblPr/>
      <w:tcPr>
        <w:shd w:val="clear" w:color="auto" w:fill="6B2876" w:themeFill="text1"/>
      </w:tcPr>
    </w:tblStylePr>
    <w:tblStylePr w:type="lastRow">
      <w:rPr>
        <w:b/>
        <w:bCs/>
      </w:rPr>
      <w:tblPr/>
      <w:tcPr>
        <w:tcBorders>
          <w:top w:val="double" w:sz="4" w:space="0" w:color="6B2876" w:themeColor="text1"/>
        </w:tcBorders>
        <w:shd w:val="clear" w:color="auto" w:fill="F9F9F9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9F9F9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9F9F9" w:themeFill="background1"/>
      </w:tcPr>
    </w:tblStylePr>
    <w:tblStylePr w:type="band1Vert">
      <w:tblPr/>
      <w:tcPr>
        <w:tcBorders>
          <w:left w:val="single" w:sz="4" w:space="0" w:color="6B2876" w:themeColor="text1"/>
          <w:right w:val="single" w:sz="4" w:space="0" w:color="6B2876" w:themeColor="text1"/>
        </w:tcBorders>
      </w:tcPr>
    </w:tblStylePr>
    <w:tblStylePr w:type="band1Horz">
      <w:tblPr/>
      <w:tcPr>
        <w:tcBorders>
          <w:top w:val="single" w:sz="4" w:space="0" w:color="6B2876" w:themeColor="text1"/>
          <w:bottom w:val="single" w:sz="4" w:space="0" w:color="6B2876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B2876" w:themeColor="text1"/>
          <w:left w:val="nil"/>
        </w:tcBorders>
      </w:tcPr>
    </w:tblStylePr>
    <w:tblStylePr w:type="swCell">
      <w:tblPr/>
      <w:tcPr>
        <w:tcBorders>
          <w:top w:val="double" w:sz="4" w:space="0" w:color="6B2876" w:themeColor="text1"/>
          <w:right w:val="nil"/>
        </w:tcBorders>
      </w:tcPr>
    </w:tblStylePr>
  </w:style>
  <w:style w:type="paragraph" w:styleId="Caption">
    <w:name w:val="caption"/>
    <w:basedOn w:val="Normal"/>
    <w:next w:val="Normal"/>
    <w:uiPriority w:val="16"/>
    <w:unhideWhenUsed/>
    <w:qFormat/>
    <w:rsid w:val="00B70BAE"/>
    <w:pPr>
      <w:keepNext/>
      <w:spacing w:line="240" w:lineRule="auto"/>
    </w:pPr>
    <w:rPr>
      <w:b/>
      <w:bCs/>
      <w:color w:val="6B2876" w:themeColor="text2"/>
    </w:rPr>
  </w:style>
  <w:style w:type="paragraph" w:customStyle="1" w:styleId="Pull-out-Heading">
    <w:name w:val="Pull-out - Heading"/>
    <w:basedOn w:val="Heading2"/>
    <w:next w:val="Pull-out-Body"/>
    <w:uiPriority w:val="13"/>
    <w:qFormat/>
    <w:rsid w:val="000638C0"/>
    <w:pPr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</w:pPr>
    <w:rPr>
      <w:color w:val="6B2976"/>
      <w:sz w:val="32"/>
      <w:szCs w:val="20"/>
    </w:rPr>
  </w:style>
  <w:style w:type="paragraph" w:customStyle="1" w:styleId="Pull-out-Body">
    <w:name w:val="Pull-out - Body"/>
    <w:basedOn w:val="Normal"/>
    <w:uiPriority w:val="12"/>
    <w:qFormat/>
    <w:rsid w:val="00481DA8"/>
    <w:pPr>
      <w:keepNext/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</w:pPr>
    <w:rPr>
      <w:szCs w:val="20"/>
    </w:rPr>
  </w:style>
  <w:style w:type="paragraph" w:customStyle="1" w:styleId="Bullet2">
    <w:name w:val="Bullet 2"/>
    <w:basedOn w:val="ListParagraph"/>
    <w:uiPriority w:val="2"/>
    <w:qFormat/>
    <w:rsid w:val="00AF5D59"/>
    <w:pPr>
      <w:numPr>
        <w:numId w:val="12"/>
      </w:numPr>
      <w:ind w:left="1071" w:hanging="357"/>
    </w:pPr>
  </w:style>
  <w:style w:type="numbering" w:customStyle="1" w:styleId="Bulletlist">
    <w:name w:val="Bullet list"/>
    <w:uiPriority w:val="99"/>
    <w:rsid w:val="00B0387E"/>
    <w:pPr>
      <w:numPr>
        <w:numId w:val="11"/>
      </w:numPr>
    </w:pPr>
  </w:style>
  <w:style w:type="paragraph" w:customStyle="1" w:styleId="Pull-out-Heading3">
    <w:name w:val="Pull-out - Heading 3"/>
    <w:basedOn w:val="Heading3"/>
    <w:next w:val="Pull-out-Body"/>
    <w:uiPriority w:val="99"/>
    <w:semiHidden/>
    <w:rsid w:val="00481DA8"/>
    <w:pPr>
      <w:numPr>
        <w:ilvl w:val="1"/>
        <w:numId w:val="1"/>
      </w:numPr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  <w:ind w:left="720"/>
    </w:pPr>
    <w:rPr>
      <w:bCs/>
      <w:color w:val="6B2976"/>
      <w:szCs w:val="20"/>
    </w:rPr>
  </w:style>
  <w:style w:type="table" w:styleId="ListTable4">
    <w:name w:val="List Table 4"/>
    <w:basedOn w:val="TableNormal"/>
    <w:uiPriority w:val="49"/>
    <w:rsid w:val="00777842"/>
    <w:tblPr>
      <w:tblStyleRowBandSize w:val="1"/>
      <w:tblStyleColBandSize w:val="1"/>
      <w:tblBorders>
        <w:top w:val="single" w:sz="4" w:space="0" w:color="6B2876" w:themeColor="text1"/>
        <w:left w:val="single" w:sz="4" w:space="0" w:color="6B2876" w:themeColor="text1"/>
        <w:bottom w:val="single" w:sz="4" w:space="0" w:color="6B2876" w:themeColor="text1"/>
        <w:right w:val="single" w:sz="4" w:space="0" w:color="6B2876" w:themeColor="text1"/>
        <w:insideH w:val="single" w:sz="4" w:space="0" w:color="6B2876" w:themeColor="text1"/>
        <w:insideV w:val="single" w:sz="4" w:space="0" w:color="6B2876" w:themeColor="text1"/>
      </w:tblBorders>
    </w:tblPr>
    <w:tblStylePr w:type="firstRow">
      <w:rPr>
        <w:b/>
        <w:bCs/>
        <w:color w:val="F9F9F9" w:themeColor="background1"/>
      </w:rPr>
      <w:tblPr/>
      <w:trPr>
        <w:tblHeader/>
      </w:trPr>
      <w:tcPr>
        <w:tcBorders>
          <w:top w:val="single" w:sz="4" w:space="0" w:color="6B2876" w:themeColor="text1"/>
          <w:left w:val="single" w:sz="4" w:space="0" w:color="6B2876" w:themeColor="text1"/>
          <w:bottom w:val="nil"/>
          <w:right w:val="single" w:sz="4" w:space="0" w:color="6B2876" w:themeColor="text1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1"/>
      </w:tcPr>
    </w:tblStylePr>
    <w:tblStylePr w:type="lastRow">
      <w:rPr>
        <w:b/>
        <w:bCs/>
      </w:rPr>
      <w:tblPr/>
      <w:tcPr>
        <w:tcBorders>
          <w:top w:val="double" w:sz="4" w:space="0" w:color="BA61C9" w:themeColor="text1" w:themeTint="99"/>
        </w:tcBorders>
      </w:tcPr>
    </w:tblStylePr>
    <w:tblStylePr w:type="firstCol">
      <w:rPr>
        <w:b/>
        <w:bCs/>
        <w:color w:val="F9F9F9" w:themeColor="background1"/>
      </w:rPr>
      <w:tblPr/>
      <w:tcPr>
        <w:tcBorders>
          <w:top w:val="single" w:sz="4" w:space="0" w:color="6B2876" w:themeColor="text1"/>
          <w:left w:val="single" w:sz="4" w:space="0" w:color="6B2876" w:themeColor="text1"/>
          <w:bottom w:val="single" w:sz="4" w:space="0" w:color="6B2876" w:themeColor="text1"/>
          <w:right w:val="nil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1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paragraph" w:customStyle="1" w:styleId="TableBody0">
    <w:name w:val="Table Body"/>
    <w:basedOn w:val="Normal"/>
    <w:uiPriority w:val="9"/>
    <w:qFormat/>
    <w:rsid w:val="00777842"/>
    <w:pPr>
      <w:spacing w:before="100" w:after="100"/>
    </w:pPr>
    <w:rPr>
      <w:rFonts w:eastAsia="MS Mincho" w:cs="Arial"/>
      <w:szCs w:val="22"/>
    </w:rPr>
  </w:style>
  <w:style w:type="paragraph" w:styleId="Revision">
    <w:name w:val="Revision"/>
    <w:hidden/>
    <w:uiPriority w:val="99"/>
    <w:semiHidden/>
    <w:rsid w:val="000B716E"/>
    <w:rPr>
      <w:rFonts w:eastAsia="Times New Roman"/>
      <w:lang w:val="en-US" w:eastAsia="ja-JP"/>
    </w:rPr>
  </w:style>
  <w:style w:type="character" w:styleId="CommentReference">
    <w:name w:val="annotation reference"/>
    <w:basedOn w:val="DefaultParagraphFont"/>
    <w:uiPriority w:val="99"/>
    <w:rsid w:val="00C07D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07D0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660B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C07D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4E68"/>
    <w:rPr>
      <w:rFonts w:ascii="Arial" w:eastAsia="Times New Roman" w:hAnsi="Arial"/>
      <w:b/>
      <w:bCs/>
      <w:sz w:val="20"/>
      <w:szCs w:val="20"/>
      <w:lang w:val="en-US" w:eastAsia="ja-JP"/>
    </w:rPr>
  </w:style>
  <w:style w:type="table" w:styleId="GridTable1Light-Accent1">
    <w:name w:val="Grid Table 1 Light Accent 1"/>
    <w:basedOn w:val="TableNormal"/>
    <w:uiPriority w:val="46"/>
    <w:rsid w:val="00185808"/>
    <w:tblPr>
      <w:tblStyleRowBandSize w:val="1"/>
      <w:tblStyleColBandSize w:val="1"/>
      <w:tblBorders>
        <w:top w:val="single" w:sz="4" w:space="0" w:color="D195DB" w:themeColor="accent1" w:themeTint="66"/>
        <w:left w:val="single" w:sz="4" w:space="0" w:color="D195DB" w:themeColor="accent1" w:themeTint="66"/>
        <w:bottom w:val="single" w:sz="4" w:space="0" w:color="D195DB" w:themeColor="accent1" w:themeTint="66"/>
        <w:right w:val="single" w:sz="4" w:space="0" w:color="D195DB" w:themeColor="accent1" w:themeTint="66"/>
        <w:insideH w:val="single" w:sz="4" w:space="0" w:color="D195DB" w:themeColor="accent1" w:themeTint="66"/>
        <w:insideV w:val="single" w:sz="4" w:space="0" w:color="D195D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BA61C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A61C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ghtList-Accent3">
    <w:name w:val="Light List Accent 3"/>
    <w:basedOn w:val="TableNormal"/>
    <w:uiPriority w:val="61"/>
    <w:rsid w:val="00476F96"/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6B2876" w:themeColor="accent3"/>
        <w:left w:val="single" w:sz="8" w:space="0" w:color="6B2876" w:themeColor="accent3"/>
        <w:bottom w:val="single" w:sz="8" w:space="0" w:color="6B2876" w:themeColor="accent3"/>
        <w:right w:val="single" w:sz="8" w:space="0" w:color="6B2876" w:themeColor="accent3"/>
      </w:tblBorders>
    </w:tblPr>
    <w:tblStylePr w:type="firstRow">
      <w:pPr>
        <w:spacing w:before="0" w:after="0" w:line="240" w:lineRule="auto"/>
      </w:pPr>
      <w:rPr>
        <w:b/>
        <w:bCs/>
        <w:color w:val="F9F9F9" w:themeColor="background1"/>
      </w:rPr>
      <w:tblPr/>
      <w:tcPr>
        <w:shd w:val="clear" w:color="auto" w:fill="6B287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2876" w:themeColor="accent3"/>
          <w:left w:val="single" w:sz="8" w:space="0" w:color="6B2876" w:themeColor="accent3"/>
          <w:bottom w:val="single" w:sz="8" w:space="0" w:color="6B2876" w:themeColor="accent3"/>
          <w:right w:val="single" w:sz="8" w:space="0" w:color="6B287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B2876" w:themeColor="accent3"/>
          <w:left w:val="single" w:sz="8" w:space="0" w:color="6B2876" w:themeColor="accent3"/>
          <w:bottom w:val="single" w:sz="8" w:space="0" w:color="6B2876" w:themeColor="accent3"/>
          <w:right w:val="single" w:sz="8" w:space="0" w:color="6B2876" w:themeColor="accent3"/>
        </w:tcBorders>
      </w:tcPr>
    </w:tblStylePr>
    <w:tblStylePr w:type="band1Horz">
      <w:tblPr/>
      <w:tcPr>
        <w:tcBorders>
          <w:top w:val="single" w:sz="8" w:space="0" w:color="6B2876" w:themeColor="accent3"/>
          <w:left w:val="single" w:sz="8" w:space="0" w:color="6B2876" w:themeColor="accent3"/>
          <w:bottom w:val="single" w:sz="8" w:space="0" w:color="6B2876" w:themeColor="accent3"/>
          <w:right w:val="single" w:sz="8" w:space="0" w:color="6B2876" w:themeColor="accent3"/>
        </w:tcBorders>
      </w:tcPr>
    </w:tblStylePr>
  </w:style>
  <w:style w:type="table" w:customStyle="1" w:styleId="NDISTable1">
    <w:name w:val="NDIS Table 1"/>
    <w:basedOn w:val="TableNormal"/>
    <w:uiPriority w:val="99"/>
    <w:rsid w:val="001E5A1A"/>
    <w:tblPr>
      <w:tblStyleRowBandSize w:val="1"/>
      <w:tblBorders>
        <w:top w:val="single" w:sz="4" w:space="0" w:color="6B2876" w:themeColor="text1"/>
        <w:left w:val="single" w:sz="4" w:space="0" w:color="6B2876" w:themeColor="text1"/>
        <w:bottom w:val="single" w:sz="4" w:space="0" w:color="6B2876" w:themeColor="text1"/>
        <w:right w:val="single" w:sz="4" w:space="0" w:color="6B2876" w:themeColor="text1"/>
        <w:insideH w:val="single" w:sz="4" w:space="0" w:color="6B2876" w:themeColor="text1"/>
        <w:insideV w:val="single" w:sz="4" w:space="0" w:color="6B2876" w:themeColor="text1"/>
      </w:tblBorders>
    </w:tblPr>
    <w:tblStylePr w:type="firstRow">
      <w:rPr>
        <w:rFonts w:ascii="Arial" w:hAnsi="Arial"/>
        <w:b/>
        <w:color w:val="F9F9F9" w:themeColor="background1"/>
        <w:sz w:val="24"/>
      </w:rPr>
      <w:tblPr/>
      <w:trPr>
        <w:cantSplit/>
        <w:tblHeader/>
      </w:trPr>
      <w:tcPr>
        <w:tcBorders>
          <w:top w:val="single" w:sz="4" w:space="0" w:color="6B2876" w:themeColor="text1"/>
          <w:left w:val="single" w:sz="4" w:space="0" w:color="6B2876" w:themeColor="text1"/>
          <w:bottom w:val="nil"/>
          <w:right w:val="single" w:sz="4" w:space="0" w:color="6B2876" w:themeColor="text1"/>
          <w:insideV w:val="single" w:sz="4" w:space="0" w:color="F9F9F9" w:themeColor="background1"/>
        </w:tcBorders>
        <w:shd w:val="clear" w:color="auto" w:fill="6B2876" w:themeFill="text1"/>
      </w:tcPr>
    </w:tblStylePr>
    <w:tblStylePr w:type="firstCol">
      <w:rPr>
        <w:b w:val="0"/>
        <w:color w:val="auto"/>
      </w:rPr>
    </w:tblStylePr>
    <w:tblStylePr w:type="band1Horz"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F7EEF7"/>
      </w:tcPr>
    </w:tblStylePr>
    <w:tblStylePr w:type="band2Horz">
      <w:tblPr/>
      <w:tcPr>
        <w:tcBorders>
          <w:insideV w:val="single" w:sz="4" w:space="0" w:color="auto"/>
        </w:tcBorders>
      </w:tcPr>
    </w:tblStylePr>
  </w:style>
  <w:style w:type="paragraph" w:customStyle="1" w:styleId="Tablenotes">
    <w:name w:val="Table notes"/>
    <w:basedOn w:val="FootnoteText"/>
    <w:link w:val="TablenotesChar"/>
    <w:uiPriority w:val="11"/>
    <w:qFormat/>
    <w:rsid w:val="00B342E2"/>
    <w:pPr>
      <w:tabs>
        <w:tab w:val="left" w:pos="284"/>
      </w:tabs>
      <w:spacing w:before="120" w:after="240" w:line="288" w:lineRule="auto"/>
      <w:contextualSpacing/>
    </w:pPr>
  </w:style>
  <w:style w:type="character" w:customStyle="1" w:styleId="TablenotesChar">
    <w:name w:val="Table notes Char"/>
    <w:basedOn w:val="FootnoteTextChar"/>
    <w:link w:val="Tablenotes"/>
    <w:uiPriority w:val="11"/>
    <w:rsid w:val="00B342E2"/>
    <w:rPr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942729"/>
    <w:rPr>
      <w:color w:val="666666"/>
    </w:rPr>
  </w:style>
  <w:style w:type="table" w:customStyle="1" w:styleId="TableGrid11">
    <w:name w:val="Table Grid11"/>
    <w:basedOn w:val="TableNormal"/>
    <w:next w:val="TableGrid"/>
    <w:uiPriority w:val="59"/>
    <w:rsid w:val="00617666"/>
    <w:pPr>
      <w:spacing w:before="0"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1">
    <w:name w:val="Bullet1"/>
    <w:basedOn w:val="Normal"/>
    <w:link w:val="Bullet1Char"/>
    <w:qFormat/>
    <w:rsid w:val="00A42B73"/>
    <w:pPr>
      <w:numPr>
        <w:numId w:val="24"/>
      </w:numPr>
      <w:spacing w:before="120" w:after="120" w:line="288" w:lineRule="auto"/>
      <w:ind w:left="720"/>
    </w:pPr>
    <w:rPr>
      <w:rFonts w:eastAsiaTheme="minorHAnsi" w:cstheme="minorBidi"/>
      <w:szCs w:val="22"/>
      <w:lang w:eastAsia="en-US"/>
    </w:rPr>
  </w:style>
  <w:style w:type="character" w:customStyle="1" w:styleId="Bullet1Char">
    <w:name w:val="Bullet1 Char"/>
    <w:basedOn w:val="DefaultParagraphFont"/>
    <w:link w:val="Bullet1"/>
    <w:rsid w:val="00A42B73"/>
    <w:rPr>
      <w:rFonts w:eastAsiaTheme="minorHAnsi" w:cstheme="minorBidi"/>
      <w:szCs w:val="22"/>
      <w:lang w:eastAsia="en-US"/>
    </w:rPr>
  </w:style>
  <w:style w:type="character" w:customStyle="1" w:styleId="ListParagraphChar">
    <w:name w:val="List Paragraph Char"/>
    <w:aliases w:val="Indent number list Char,Recommendation Char,List Paragraph1 Char,List Paragraph11 Char,Bullet point Char,L Char,2nd Bullet point Char,#List Paragraph Char,Figure_name Char,Bullet- First level Char,Listenabsatz1 Char,Number Char"/>
    <w:link w:val="ListParagraph"/>
    <w:uiPriority w:val="34"/>
    <w:qFormat/>
    <w:locked/>
    <w:rsid w:val="00E56077"/>
  </w:style>
  <w:style w:type="character" w:styleId="Emphasis">
    <w:name w:val="Emphasis"/>
    <w:basedOn w:val="DefaultParagraphFont"/>
    <w:uiPriority w:val="20"/>
    <w:qFormat/>
    <w:rsid w:val="00241A23"/>
    <w:rPr>
      <w:rFonts w:ascii="Arial" w:hAnsi="Arial"/>
      <w:b/>
      <w:i w:val="0"/>
      <w:iCs/>
      <w:color w:val="6B2876" w:themeColor="text1"/>
      <w:sz w:val="24"/>
    </w:rPr>
  </w:style>
  <w:style w:type="character" w:styleId="Mention">
    <w:name w:val="Mention"/>
    <w:basedOn w:val="DefaultParagraphFont"/>
    <w:uiPriority w:val="99"/>
    <w:semiHidden/>
    <w:rsid w:val="00BC38EB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66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3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6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dis.gov.au/our-guidelines" TargetMode="External"/><Relationship Id="rId13" Type="http://schemas.openxmlformats.org/officeDocument/2006/relationships/hyperlink" Target="https://myndisportal.ndis.gov.au/s/guest-service-hub?_gl=1*1kvx2p6*_gcl_au*MzQwMTY2OTM5LjE3NzQ0MDc5MzI." TargetMode="External"/><Relationship Id="rId18" Type="http://schemas.openxmlformats.org/officeDocument/2006/relationships/hyperlink" Target="https://ndis.gov.au/our-guidelines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s://www.ndis.gov.au/participants/changing-your-plan/decision-reviews/guide-decision-reviews" TargetMode="External"/><Relationship Id="rId17" Type="http://schemas.openxmlformats.org/officeDocument/2006/relationships/hyperlink" Target="https://www.ndis.gov.au/policies-rules-and-legal/using-our-websites-and-social-media/privacy" TargetMode="External"/><Relationship Id="rId25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hyperlink" Target="https://www.ndis.gov.au/understanding-ndis/about-ndis/our-guidelines" TargetMode="External"/><Relationship Id="rId20" Type="http://schemas.openxmlformats.org/officeDocument/2006/relationships/footer" Target="footer1.xml"/><Relationship Id="rId29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dis.gov.au/contact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ndis.gov.au/our-guidelines" TargetMode="External"/><Relationship Id="rId23" Type="http://schemas.openxmlformats.org/officeDocument/2006/relationships/footer" Target="footer3.xml"/><Relationship Id="rId28" Type="http://schemas.openxmlformats.org/officeDocument/2006/relationships/customXml" Target="../customXml/item3.xml"/><Relationship Id="rId10" Type="http://schemas.openxmlformats.org/officeDocument/2006/relationships/hyperlink" Target="https://www.ndis.gov.au/participants/changing-your-plan/types-plan-changes/what-plan-variation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ndis.gov.au/our-guidelines" TargetMode="External"/><Relationship Id="rId14" Type="http://schemas.openxmlformats.org/officeDocument/2006/relationships/hyperlink" Target="https://myndisportal.ndis.gov.au/s/guest-service-hub?_gl=1*1kvx2p6*_gcl_au*MzQwMTY2OTM5LjE3NzQ0MDc5MzI." TargetMode="External"/><Relationship Id="rId22" Type="http://schemas.openxmlformats.org/officeDocument/2006/relationships/header" Target="header2.xml"/><Relationship Id="rId27" Type="http://schemas.openxmlformats.org/officeDocument/2006/relationships/customXml" Target="../customXml/item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8F778E8F9D14EEF8B045A4EC6A6C6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7EAE25-87B9-4F72-9C52-A3C14EE99DC6}"/>
      </w:docPartPr>
      <w:docPartBody>
        <w:p w:rsidR="00B24A57" w:rsidRDefault="00C30ABF" w:rsidP="00CD4C43">
          <w:pPr>
            <w:pStyle w:val="28F778E8F9D14EEF8B045A4EC6A6C6C4"/>
          </w:pPr>
          <w:r w:rsidRPr="001C6734">
            <w:t>Click or tap here to enter text.</w:t>
          </w:r>
        </w:p>
      </w:docPartBody>
    </w:docPart>
    <w:docPart>
      <w:docPartPr>
        <w:name w:val="E5AC4F8E02A24EE8BFE6604D21105E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78F700-6059-4B98-9539-0361C942BAD0}"/>
      </w:docPartPr>
      <w:docPartBody>
        <w:p w:rsidR="00B24A57" w:rsidRDefault="00C30ABF" w:rsidP="00CD4C43">
          <w:pPr>
            <w:pStyle w:val="E5AC4F8E02A24EE8BFE6604D21105EBE"/>
          </w:pPr>
          <w:r w:rsidRPr="001C6734">
            <w:t>Click or tap here to enter text.</w:t>
          </w:r>
        </w:p>
      </w:docPartBody>
    </w:docPart>
    <w:docPart>
      <w:docPartPr>
        <w:name w:val="B780F52FAF5349B6817DB6C77C04C2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F1B91D-18F9-4E0C-936C-CFC4A8908D24}"/>
      </w:docPartPr>
      <w:docPartBody>
        <w:p w:rsidR="00B24A57" w:rsidRDefault="00CD4C43" w:rsidP="00CD4C43">
          <w:pPr>
            <w:pStyle w:val="B780F52FAF5349B6817DB6C77C04C2B2"/>
          </w:pPr>
          <w:r w:rsidRPr="00B50D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0178DE71E7644C4AB618E4B81CBD1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285B2B-201E-401D-9C58-6A67B8088349}"/>
      </w:docPartPr>
      <w:docPartBody>
        <w:p w:rsidR="00B24A57" w:rsidRDefault="00C30ABF" w:rsidP="00CD4C43">
          <w:pPr>
            <w:pStyle w:val="10178DE71E7644C4AB618E4B81CBD1B6"/>
          </w:pPr>
          <w:r w:rsidRPr="001C6734">
            <w:t>Click or tap here to enter text.</w:t>
          </w:r>
        </w:p>
      </w:docPartBody>
    </w:docPart>
    <w:docPart>
      <w:docPartPr>
        <w:name w:val="F9633FF417E24D63BF80B8DE333319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780573-31F1-48DB-86EC-3471138EB2F4}"/>
      </w:docPartPr>
      <w:docPartBody>
        <w:p w:rsidR="00B24A57" w:rsidRDefault="00CD4C43" w:rsidP="00CD4C43">
          <w:pPr>
            <w:pStyle w:val="F9633FF417E24D63BF80B8DE333319F1"/>
          </w:pPr>
          <w:r w:rsidRPr="00B50D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AD33C704CDC4DDA87BA949CBABCF0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F1B612-5835-456C-BA24-B40B4200E22B}"/>
      </w:docPartPr>
      <w:docPartBody>
        <w:p w:rsidR="00B24A57" w:rsidRDefault="00C30ABF" w:rsidP="00CD4C43">
          <w:pPr>
            <w:pStyle w:val="EAD33C704CDC4DDA87BA949CBABCF0FF"/>
          </w:pPr>
          <w:r w:rsidRPr="001C6734">
            <w:t>Click or tap here to enter text.</w:t>
          </w:r>
        </w:p>
      </w:docPartBody>
    </w:docPart>
    <w:docPart>
      <w:docPartPr>
        <w:name w:val="A292FF0B4E3C488E83B3D5BE027E94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C14E77-7243-4F71-98F6-47A9AC695F5A}"/>
      </w:docPartPr>
      <w:docPartBody>
        <w:p w:rsidR="00B24A57" w:rsidRDefault="00C30ABF" w:rsidP="00CD4C43">
          <w:pPr>
            <w:pStyle w:val="A292FF0B4E3C488E83B3D5BE027E94E6"/>
          </w:pPr>
          <w:r w:rsidRPr="001C6734">
            <w:t>Click or tap here to enter text.</w:t>
          </w:r>
        </w:p>
      </w:docPartBody>
    </w:docPart>
    <w:docPart>
      <w:docPartPr>
        <w:name w:val="CFF7C49028234446BF2FECAC128976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968670-7528-4780-A45B-A05FB07327DA}"/>
      </w:docPartPr>
      <w:docPartBody>
        <w:p w:rsidR="00B24A57" w:rsidRDefault="00C30ABF" w:rsidP="00CD4C43">
          <w:pPr>
            <w:pStyle w:val="CFF7C49028234446BF2FECAC12897615"/>
          </w:pPr>
          <w:r w:rsidRPr="001C6734">
            <w:t>Click or tap here to enter text.</w:t>
          </w:r>
        </w:p>
      </w:docPartBody>
    </w:docPart>
    <w:docPart>
      <w:docPartPr>
        <w:name w:val="AA09710271B1472DA29F13F8CF0D68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A2CBE6-9839-4CC0-9DFF-952DEDC6180E}"/>
      </w:docPartPr>
      <w:docPartBody>
        <w:p w:rsidR="00B24A57" w:rsidRDefault="00CD4C43" w:rsidP="00CD4C43">
          <w:pPr>
            <w:pStyle w:val="AA09710271B1472DA29F13F8CF0D685F"/>
          </w:pPr>
          <w:r w:rsidRPr="00B50D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CE3E2E023664B0B9364C6B69B9752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E7E99C-71C4-43C5-8568-0245B9C08249}"/>
      </w:docPartPr>
      <w:docPartBody>
        <w:p w:rsidR="00B24A57" w:rsidRDefault="00C30ABF" w:rsidP="00CD4C43">
          <w:pPr>
            <w:pStyle w:val="1CE3E2E023664B0B9364C6B69B9752F0"/>
          </w:pPr>
          <w:r w:rsidRPr="001C6734">
            <w:t>Click or tap here to enter text.</w:t>
          </w:r>
        </w:p>
      </w:docPartBody>
    </w:docPart>
    <w:docPart>
      <w:docPartPr>
        <w:name w:val="F6167BDFB4644ADB8943D9E8055A27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0B1270-A950-477D-82B6-DF6963D6950E}"/>
      </w:docPartPr>
      <w:docPartBody>
        <w:p w:rsidR="00B24A57" w:rsidRDefault="00C30ABF" w:rsidP="00CD4C43">
          <w:pPr>
            <w:pStyle w:val="F6167BDFB4644ADB8943D9E8055A27CB"/>
          </w:pPr>
          <w:r w:rsidRPr="001C6734">
            <w:t>Click or tap here to enter text.</w:t>
          </w:r>
        </w:p>
      </w:docPartBody>
    </w:docPart>
    <w:docPart>
      <w:docPartPr>
        <w:name w:val="67840886425A40F8AF1BA27A8024B8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24DAF2-4EE8-48BF-A8FE-D9BAF53C27B6}"/>
      </w:docPartPr>
      <w:docPartBody>
        <w:p w:rsidR="00B24A57" w:rsidRDefault="00C30ABF" w:rsidP="00CD4C43">
          <w:pPr>
            <w:pStyle w:val="67840886425A40F8AF1BA27A8024B8A6"/>
          </w:pPr>
          <w:r w:rsidRPr="001C6734">
            <w:t>Click or tap here to enter text.</w:t>
          </w:r>
        </w:p>
      </w:docPartBody>
    </w:docPart>
    <w:docPart>
      <w:docPartPr>
        <w:name w:val="45C294E3CE2942FBA8B8DBEB6AB988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450440-1D8F-41F8-AF68-60A48BF87D8D}"/>
      </w:docPartPr>
      <w:docPartBody>
        <w:p w:rsidR="00B24A57" w:rsidRDefault="00C30ABF" w:rsidP="00CD4C43">
          <w:pPr>
            <w:pStyle w:val="45C294E3CE2942FBA8B8DBEB6AB988E5"/>
          </w:pPr>
          <w:r w:rsidRPr="001C6734">
            <w:t>Click or tap here to enter text.</w:t>
          </w:r>
        </w:p>
      </w:docPartBody>
    </w:docPart>
    <w:docPart>
      <w:docPartPr>
        <w:name w:val="4D57EAAC3AA841A5BBF2AA252A7CAC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E0CB3D-D053-4A65-A7C1-D4EEF622DA21}"/>
      </w:docPartPr>
      <w:docPartBody>
        <w:p w:rsidR="00B24A57" w:rsidRDefault="00C30ABF" w:rsidP="00CD4C43">
          <w:pPr>
            <w:pStyle w:val="4D57EAAC3AA841A5BBF2AA252A7CACBE"/>
          </w:pPr>
          <w:r w:rsidRPr="001C6734">
            <w:t>Click or tap here to enter text.</w:t>
          </w:r>
        </w:p>
      </w:docPartBody>
    </w:docPart>
    <w:docPart>
      <w:docPartPr>
        <w:name w:val="00ADA41F362144FC8FBEB26E643C5F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04C22C-D91D-4859-9BBE-B78FE96EAAAE}"/>
      </w:docPartPr>
      <w:docPartBody>
        <w:p w:rsidR="00B24A57" w:rsidRDefault="00C30ABF" w:rsidP="00CD4C43">
          <w:pPr>
            <w:pStyle w:val="00ADA41F362144FC8FBEB26E643C5F62"/>
          </w:pPr>
          <w:r w:rsidRPr="001C6734">
            <w:t>Click or tap to enter a date.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BC3ECD-EEB6-4818-BBC8-B570E25BCED6}"/>
      </w:docPartPr>
      <w:docPartBody>
        <w:p w:rsidR="00905666" w:rsidRDefault="00C30ABF">
          <w:r w:rsidRPr="007034D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3AA501200CF4F0DA505AEB442E680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7375F4-DE25-4D88-9B00-95A4C1106897}"/>
      </w:docPartPr>
      <w:docPartBody>
        <w:p w:rsidR="00D72751" w:rsidRDefault="009C2D99" w:rsidP="009C2D99">
          <w:pPr>
            <w:pStyle w:val="B3AA501200CF4F0DA505AEB442E68092"/>
          </w:pPr>
          <w:r w:rsidRPr="007034D1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SMePro">
    <w:altName w:val="Calibri"/>
    <w:panose1 w:val="00000000000000000000"/>
    <w:charset w:val="00"/>
    <w:family w:val="roman"/>
    <w:notTrueType/>
    <w:pitch w:val="default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(Body CS)">
    <w:altName w:val="Times New Roman"/>
    <w:charset w:val="00"/>
    <w:family w:val="roman"/>
    <w:pitch w:val="default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Me-Bold">
    <w:altName w:val="Cambria"/>
    <w:panose1 w:val="00000000000000000000"/>
    <w:charset w:val="4D"/>
    <w:family w:val="auto"/>
    <w:notTrueType/>
    <w:pitch w:val="variable"/>
    <w:sig w:usb0="800000AF" w:usb1="4000204A" w:usb2="00000000" w:usb3="00000000" w:csb0="0000009B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C43"/>
    <w:rsid w:val="00025EA3"/>
    <w:rsid w:val="00032632"/>
    <w:rsid w:val="00042093"/>
    <w:rsid w:val="000A6F0C"/>
    <w:rsid w:val="000B74BE"/>
    <w:rsid w:val="000D5A66"/>
    <w:rsid w:val="00144398"/>
    <w:rsid w:val="00183A87"/>
    <w:rsid w:val="001A38FE"/>
    <w:rsid w:val="001B5D7F"/>
    <w:rsid w:val="001C7A61"/>
    <w:rsid w:val="001E10FB"/>
    <w:rsid w:val="0024408A"/>
    <w:rsid w:val="0025094C"/>
    <w:rsid w:val="002651D7"/>
    <w:rsid w:val="002932D7"/>
    <w:rsid w:val="002A6CC8"/>
    <w:rsid w:val="002C21EF"/>
    <w:rsid w:val="002C5874"/>
    <w:rsid w:val="002D2076"/>
    <w:rsid w:val="00310834"/>
    <w:rsid w:val="00315B3A"/>
    <w:rsid w:val="00317F53"/>
    <w:rsid w:val="0036078B"/>
    <w:rsid w:val="0039388F"/>
    <w:rsid w:val="003C02B7"/>
    <w:rsid w:val="003D11BB"/>
    <w:rsid w:val="0040538E"/>
    <w:rsid w:val="004A4D49"/>
    <w:rsid w:val="004D4D83"/>
    <w:rsid w:val="004E4226"/>
    <w:rsid w:val="00515B77"/>
    <w:rsid w:val="00516564"/>
    <w:rsid w:val="0054370E"/>
    <w:rsid w:val="00547137"/>
    <w:rsid w:val="00556C82"/>
    <w:rsid w:val="00557F81"/>
    <w:rsid w:val="005663DF"/>
    <w:rsid w:val="0059144A"/>
    <w:rsid w:val="005C591E"/>
    <w:rsid w:val="005D7E63"/>
    <w:rsid w:val="00606052"/>
    <w:rsid w:val="006144D7"/>
    <w:rsid w:val="0062432B"/>
    <w:rsid w:val="0064551B"/>
    <w:rsid w:val="00673683"/>
    <w:rsid w:val="00676741"/>
    <w:rsid w:val="0067794F"/>
    <w:rsid w:val="00687B8C"/>
    <w:rsid w:val="006F6D3C"/>
    <w:rsid w:val="007064C2"/>
    <w:rsid w:val="00731D5D"/>
    <w:rsid w:val="00743E64"/>
    <w:rsid w:val="00752AD7"/>
    <w:rsid w:val="00754C99"/>
    <w:rsid w:val="00756F29"/>
    <w:rsid w:val="00785392"/>
    <w:rsid w:val="007B0DC4"/>
    <w:rsid w:val="007F4952"/>
    <w:rsid w:val="00833A3A"/>
    <w:rsid w:val="008D730A"/>
    <w:rsid w:val="00905666"/>
    <w:rsid w:val="00927344"/>
    <w:rsid w:val="00930995"/>
    <w:rsid w:val="00952D06"/>
    <w:rsid w:val="009C2D99"/>
    <w:rsid w:val="00A033EC"/>
    <w:rsid w:val="00A264AD"/>
    <w:rsid w:val="00A40576"/>
    <w:rsid w:val="00A534B1"/>
    <w:rsid w:val="00AA0DB1"/>
    <w:rsid w:val="00AA2BB8"/>
    <w:rsid w:val="00AB0ED2"/>
    <w:rsid w:val="00AC1D85"/>
    <w:rsid w:val="00AE09B3"/>
    <w:rsid w:val="00AF003F"/>
    <w:rsid w:val="00B24A57"/>
    <w:rsid w:val="00B30BE6"/>
    <w:rsid w:val="00B34C95"/>
    <w:rsid w:val="00B45470"/>
    <w:rsid w:val="00B813F9"/>
    <w:rsid w:val="00BA7BE3"/>
    <w:rsid w:val="00BB38B9"/>
    <w:rsid w:val="00BD5136"/>
    <w:rsid w:val="00BD7444"/>
    <w:rsid w:val="00BF3D89"/>
    <w:rsid w:val="00BF78B0"/>
    <w:rsid w:val="00C30ABF"/>
    <w:rsid w:val="00C318AD"/>
    <w:rsid w:val="00C46EDA"/>
    <w:rsid w:val="00CC06E8"/>
    <w:rsid w:val="00CC590A"/>
    <w:rsid w:val="00CC6FB5"/>
    <w:rsid w:val="00CD4C43"/>
    <w:rsid w:val="00CE4A18"/>
    <w:rsid w:val="00CF566E"/>
    <w:rsid w:val="00D36648"/>
    <w:rsid w:val="00D72751"/>
    <w:rsid w:val="00D84E01"/>
    <w:rsid w:val="00D90070"/>
    <w:rsid w:val="00D92EA6"/>
    <w:rsid w:val="00DB340E"/>
    <w:rsid w:val="00DC755F"/>
    <w:rsid w:val="00E0582A"/>
    <w:rsid w:val="00E11184"/>
    <w:rsid w:val="00E6218D"/>
    <w:rsid w:val="00E75B33"/>
    <w:rsid w:val="00ED4C37"/>
    <w:rsid w:val="00F018C7"/>
    <w:rsid w:val="00F24830"/>
    <w:rsid w:val="00F35C37"/>
    <w:rsid w:val="00F376B8"/>
    <w:rsid w:val="00F50A35"/>
    <w:rsid w:val="00F5704C"/>
    <w:rsid w:val="00FF6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C2D99"/>
    <w:rPr>
      <w:color w:val="666666"/>
    </w:rPr>
  </w:style>
  <w:style w:type="paragraph" w:customStyle="1" w:styleId="28F778E8F9D14EEF8B045A4EC6A6C6C4">
    <w:name w:val="28F778E8F9D14EEF8B045A4EC6A6C6C4"/>
    <w:rsid w:val="00CD4C43"/>
  </w:style>
  <w:style w:type="paragraph" w:customStyle="1" w:styleId="E5AC4F8E02A24EE8BFE6604D21105EBE">
    <w:name w:val="E5AC4F8E02A24EE8BFE6604D21105EBE"/>
    <w:rsid w:val="00CD4C43"/>
  </w:style>
  <w:style w:type="paragraph" w:customStyle="1" w:styleId="B780F52FAF5349B6817DB6C77C04C2B2">
    <w:name w:val="B780F52FAF5349B6817DB6C77C04C2B2"/>
    <w:rsid w:val="00CD4C43"/>
  </w:style>
  <w:style w:type="paragraph" w:customStyle="1" w:styleId="10178DE71E7644C4AB618E4B81CBD1B6">
    <w:name w:val="10178DE71E7644C4AB618E4B81CBD1B6"/>
    <w:rsid w:val="00CD4C43"/>
  </w:style>
  <w:style w:type="paragraph" w:customStyle="1" w:styleId="F9633FF417E24D63BF80B8DE333319F1">
    <w:name w:val="F9633FF417E24D63BF80B8DE333319F1"/>
    <w:rsid w:val="00CD4C43"/>
  </w:style>
  <w:style w:type="paragraph" w:customStyle="1" w:styleId="EAD33C704CDC4DDA87BA949CBABCF0FF">
    <w:name w:val="EAD33C704CDC4DDA87BA949CBABCF0FF"/>
    <w:rsid w:val="00CD4C43"/>
  </w:style>
  <w:style w:type="paragraph" w:customStyle="1" w:styleId="A292FF0B4E3C488E83B3D5BE027E94E6">
    <w:name w:val="A292FF0B4E3C488E83B3D5BE027E94E6"/>
    <w:rsid w:val="00CD4C43"/>
  </w:style>
  <w:style w:type="paragraph" w:customStyle="1" w:styleId="CFF7C49028234446BF2FECAC12897615">
    <w:name w:val="CFF7C49028234446BF2FECAC12897615"/>
    <w:rsid w:val="00CD4C43"/>
  </w:style>
  <w:style w:type="paragraph" w:customStyle="1" w:styleId="AA09710271B1472DA29F13F8CF0D685F">
    <w:name w:val="AA09710271B1472DA29F13F8CF0D685F"/>
    <w:rsid w:val="00CD4C43"/>
  </w:style>
  <w:style w:type="paragraph" w:customStyle="1" w:styleId="1CE3E2E023664B0B9364C6B69B9752F0">
    <w:name w:val="1CE3E2E023664B0B9364C6B69B9752F0"/>
    <w:rsid w:val="00CD4C43"/>
  </w:style>
  <w:style w:type="paragraph" w:customStyle="1" w:styleId="F6167BDFB4644ADB8943D9E8055A27CB">
    <w:name w:val="F6167BDFB4644ADB8943D9E8055A27CB"/>
    <w:rsid w:val="00CD4C43"/>
  </w:style>
  <w:style w:type="paragraph" w:customStyle="1" w:styleId="67840886425A40F8AF1BA27A8024B8A6">
    <w:name w:val="67840886425A40F8AF1BA27A8024B8A6"/>
    <w:rsid w:val="00CD4C43"/>
  </w:style>
  <w:style w:type="paragraph" w:customStyle="1" w:styleId="45C294E3CE2942FBA8B8DBEB6AB988E5">
    <w:name w:val="45C294E3CE2942FBA8B8DBEB6AB988E5"/>
    <w:rsid w:val="00CD4C43"/>
  </w:style>
  <w:style w:type="paragraph" w:customStyle="1" w:styleId="4D57EAAC3AA841A5BBF2AA252A7CACBE">
    <w:name w:val="4D57EAAC3AA841A5BBF2AA252A7CACBE"/>
    <w:rsid w:val="00CD4C43"/>
  </w:style>
  <w:style w:type="paragraph" w:customStyle="1" w:styleId="00ADA41F362144FC8FBEB26E643C5F62">
    <w:name w:val="00ADA41F362144FC8FBEB26E643C5F62"/>
    <w:rsid w:val="00CD4C43"/>
  </w:style>
  <w:style w:type="paragraph" w:customStyle="1" w:styleId="B3AA501200CF4F0DA505AEB442E68092">
    <w:name w:val="B3AA501200CF4F0DA505AEB442E68092"/>
    <w:rsid w:val="009C2D9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1">
      <a:dk1>
        <a:srgbClr val="6B2876"/>
      </a:dk1>
      <a:lt1>
        <a:srgbClr val="F9F9F9"/>
      </a:lt1>
      <a:dk2>
        <a:srgbClr val="6B2876"/>
      </a:dk2>
      <a:lt2>
        <a:srgbClr val="F9FAF9"/>
      </a:lt2>
      <a:accent1>
        <a:srgbClr val="6B2876"/>
      </a:accent1>
      <a:accent2>
        <a:srgbClr val="6B2876"/>
      </a:accent2>
      <a:accent3>
        <a:srgbClr val="6B2876"/>
      </a:accent3>
      <a:accent4>
        <a:srgbClr val="6B2876"/>
      </a:accent4>
      <a:accent5>
        <a:srgbClr val="6B2876"/>
      </a:accent5>
      <a:accent6>
        <a:srgbClr val="000000"/>
      </a:accent6>
      <a:hlink>
        <a:srgbClr val="0563C1"/>
      </a:hlink>
      <a:folHlink>
        <a:srgbClr val="7F8285"/>
      </a:folHlink>
    </a:clrScheme>
    <a:fontScheme name="NDI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9141D4F2E51347AFCDCDFCE89D365F" ma:contentTypeVersion="22" ma:contentTypeDescription="Create a new document." ma:contentTypeScope="" ma:versionID="83eb344dd5bfceb478b2cb0723ff8a26">
  <xsd:schema xmlns:xsd="http://www.w3.org/2001/XMLSchema" xmlns:xs="http://www.w3.org/2001/XMLSchema" xmlns:p="http://schemas.microsoft.com/office/2006/metadata/properties" xmlns:ns2="8dae5159-973e-442c-9456-d0a4a0fdbcc5" xmlns:ns3="28748ad2-4444-4e1f-a25c-8a9d84158b8c" targetNamespace="http://schemas.microsoft.com/office/2006/metadata/properties" ma:root="true" ma:fieldsID="307c449041b86a5873aef18f98a12266" ns2:_="" ns3:_="">
    <xsd:import namespace="8dae5159-973e-442c-9456-d0a4a0fdbcc5"/>
    <xsd:import namespace="28748ad2-4444-4e1f-a25c-8a9d84158b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Location" minOccurs="0"/>
                <xsd:element ref="ns2:MediaServiceObjectDetectorVersion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ae5159-973e-442c-9456-d0a4a0fdbc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25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748ad2-4444-4e1f-a25c-8a9d84158b8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f9bfa47-f0dd-4b13-bc3e-6764afa4b66c}" ma:internalName="TaxCatchAll" ma:showField="CatchAllData" ma:web="28748ad2-4444-4e1f-a25c-8a9d84158b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dae5159-973e-442c-9456-d0a4a0fdbcc5">
      <Terms xmlns="http://schemas.microsoft.com/office/infopath/2007/PartnerControls"/>
    </lcf76f155ced4ddcb4097134ff3c332f>
    <TaxCatchAll xmlns="28748ad2-4444-4e1f-a25c-8a9d84158b8c" xsi:nil="true"/>
    <_Flow_SignoffStatus xmlns="8dae5159-973e-442c-9456-d0a4a0fdbcc5" xsi:nil="true"/>
  </documentManagement>
</p:properties>
</file>

<file path=customXml/itemProps1.xml><?xml version="1.0" encoding="utf-8"?>
<ds:datastoreItem xmlns:ds="http://schemas.openxmlformats.org/officeDocument/2006/customXml" ds:itemID="{60A4AC92-220E-4EF7-8079-60B37069D9A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DA07944-0280-4A6A-9549-D91963869963}"/>
</file>

<file path=customXml/itemProps3.xml><?xml version="1.0" encoding="utf-8"?>
<ds:datastoreItem xmlns:ds="http://schemas.openxmlformats.org/officeDocument/2006/customXml" ds:itemID="{77032C72-EBEE-4EEC-ACE4-6204CC99420D}"/>
</file>

<file path=customXml/itemProps4.xml><?xml version="1.0" encoding="utf-8"?>
<ds:datastoreItem xmlns:ds="http://schemas.openxmlformats.org/officeDocument/2006/customXml" ds:itemID="{D3DC58EE-603E-42E0-8594-E657AB034A7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1423</Words>
  <Characters>8116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2026-08-26T04:11:00Z</dcterms:created>
  <dcterms:modified xsi:type="dcterms:W3CDTF">2026-08-26T04:16:00Z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83f8d7-e91f-4eee-a336-52a8061c0503_Enabled">
    <vt:lpwstr>true</vt:lpwstr>
  </property>
  <property fmtid="{D5CDD505-2E9C-101B-9397-08002B2CF9AE}" pid="3" name="MSIP_Label_2b83f8d7-e91f-4eee-a336-52a8061c0503_SetDate">
    <vt:lpwstr>2026-08-26T04:17:54Z</vt:lpwstr>
  </property>
  <property fmtid="{D5CDD505-2E9C-101B-9397-08002B2CF9AE}" pid="4" name="MSIP_Label_2b83f8d7-e91f-4eee-a336-52a8061c0503_Method">
    <vt:lpwstr>Privileged</vt:lpwstr>
  </property>
  <property fmtid="{D5CDD505-2E9C-101B-9397-08002B2CF9AE}" pid="5" name="MSIP_Label_2b83f8d7-e91f-4eee-a336-52a8061c0503_Name">
    <vt:lpwstr>OFFICIAL</vt:lpwstr>
  </property>
  <property fmtid="{D5CDD505-2E9C-101B-9397-08002B2CF9AE}" pid="6" name="MSIP_Label_2b83f8d7-e91f-4eee-a336-52a8061c0503_SiteId">
    <vt:lpwstr>cd778b65-752d-454a-87cf-b9990fe58993</vt:lpwstr>
  </property>
  <property fmtid="{D5CDD505-2E9C-101B-9397-08002B2CF9AE}" pid="7" name="MSIP_Label_2b83f8d7-e91f-4eee-a336-52a8061c0503_ActionId">
    <vt:lpwstr>3fc4483b-1c86-43cf-9e28-6b1b51343b88</vt:lpwstr>
  </property>
  <property fmtid="{D5CDD505-2E9C-101B-9397-08002B2CF9AE}" pid="8" name="MSIP_Label_2b83f8d7-e91f-4eee-a336-52a8061c0503_ContentBits">
    <vt:lpwstr>0</vt:lpwstr>
  </property>
  <property fmtid="{D5CDD505-2E9C-101B-9397-08002B2CF9AE}" pid="9" name="MSIP_Label_2b83f8d7-e91f-4eee-a336-52a8061c0503_Tag">
    <vt:lpwstr>10, 0, 1, 1</vt:lpwstr>
  </property>
  <property fmtid="{D5CDD505-2E9C-101B-9397-08002B2CF9AE}" pid="10" name="DocumentID">
    <vt:lpwstr/>
  </property>
  <property fmtid="{D5CDD505-2E9C-101B-9397-08002B2CF9AE}" pid="11" name="TaxKeyword">
    <vt:lpwstr/>
  </property>
  <property fmtid="{D5CDD505-2E9C-101B-9397-08002B2CF9AE}" pid="12" name="NDIAAudience">
    <vt:lpwstr>1;#All staff|60152733-a6e9-4070-8d91-7ad5c325687c</vt:lpwstr>
  </property>
  <property fmtid="{D5CDD505-2E9C-101B-9397-08002B2CF9AE}" pid="13" name="Metadata">
    <vt:lpwstr/>
  </property>
  <property fmtid="{D5CDD505-2E9C-101B-9397-08002B2CF9AE}" pid="14" name="Subject matter">
    <vt:lpwstr/>
  </property>
  <property fmtid="{D5CDD505-2E9C-101B-9397-08002B2CF9AE}" pid="15" name="MediaServiceImageTags">
    <vt:lpwstr/>
  </property>
  <property fmtid="{D5CDD505-2E9C-101B-9397-08002B2CF9AE}" pid="16" name="DocumentType_1">
    <vt:lpwstr>Template|134e8c49-a2b9-47ae-b156-db0bee5ca248</vt:lpwstr>
  </property>
  <property fmtid="{D5CDD505-2E9C-101B-9397-08002B2CF9AE}" pid="17" name="ContentTypeId">
    <vt:lpwstr>0x010100FD9141D4F2E51347AFCDCDFCE89D365F</vt:lpwstr>
  </property>
  <property fmtid="{D5CDD505-2E9C-101B-9397-08002B2CF9AE}" pid="18" name="ApprovedDate">
    <vt:lpwstr/>
  </property>
  <property fmtid="{D5CDD505-2E9C-101B-9397-08002B2CF9AE}" pid="19" name="TaxKeywordTaxHTField">
    <vt:lpwstr/>
  </property>
  <property fmtid="{D5CDD505-2E9C-101B-9397-08002B2CF9AE}" pid="20" name="NDIALocation">
    <vt:lpwstr>2;#Australia-wide|128ca0ae-5e24-49e1-a2ce-f7dc74366abc</vt:lpwstr>
  </property>
  <property fmtid="{D5CDD505-2E9C-101B-9397-08002B2CF9AE}" pid="21" name="EffectiveDate">
    <vt:lpwstr/>
  </property>
  <property fmtid="{D5CDD505-2E9C-101B-9397-08002B2CF9AE}" pid="22" name="NDIAAudience_1">
    <vt:lpwstr>All staff|60152733-a6e9-4070-8d91-7ad5c325687c</vt:lpwstr>
  </property>
  <property fmtid="{D5CDD505-2E9C-101B-9397-08002B2CF9AE}" pid="23" name="DocumentStatus">
    <vt:lpwstr>12;#Approved|38d2d1ad-195e-4428-a55d-25a6b10fdc1d</vt:lpwstr>
  </property>
  <property fmtid="{D5CDD505-2E9C-101B-9397-08002B2CF9AE}" pid="24" name="DocumentStatus_1">
    <vt:lpwstr>Approved|38d2d1ad-195e-4428-a55d-25a6b10fdc1d</vt:lpwstr>
  </property>
  <property fmtid="{D5CDD505-2E9C-101B-9397-08002B2CF9AE}" pid="25" name="ReviewDate">
    <vt:lpwstr/>
  </property>
  <property fmtid="{D5CDD505-2E9C-101B-9397-08002B2CF9AE}" pid="26" name="NDIALocation_1">
    <vt:lpwstr>Australia-wide|128ca0ae-5e24-49e1-a2ce-f7dc74366abc</vt:lpwstr>
  </property>
  <property fmtid="{D5CDD505-2E9C-101B-9397-08002B2CF9AE}" pid="27" name="ResponsibleTeam">
    <vt:lpwstr/>
  </property>
  <property fmtid="{D5CDD505-2E9C-101B-9397-08002B2CF9AE}" pid="28" name="DocumentType">
    <vt:lpwstr>20;#Template|134e8c49-a2b9-47ae-b156-db0bee5ca248</vt:lpwstr>
  </property>
</Properties>
</file>