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155BB7" w:rsidP="00155BB7" w:rsidRDefault="002478EE" w14:paraId="6DC71067" w14:textId="2E0E47F3">
      <w:pPr>
        <w:pStyle w:val="Heading2"/>
        <w:spacing w:before="0"/>
        <w:rPr>
          <w:lang w:eastAsia="ja-JP"/>
        </w:rPr>
      </w:pPr>
      <w:r w:rsidRPr="549F1AC0" w:rsidR="002478EE">
        <w:rPr>
          <w:lang w:eastAsia="ja-JP"/>
        </w:rPr>
        <w:t xml:space="preserve">Transcript: </w:t>
      </w:r>
      <w:r w:rsidRPr="549F1AC0" w:rsidR="00E8645A">
        <w:rPr>
          <w:lang w:eastAsia="ja-JP"/>
        </w:rPr>
        <w:t>Changes to Plan Reassessments</w:t>
      </w:r>
    </w:p>
    <w:p w:rsidR="00155BB7" w:rsidP="00155BB7" w:rsidRDefault="00155BB7" w14:paraId="4370D56E" w14:textId="682E7412">
      <w:pPr>
        <w:pStyle w:val="Heading5"/>
        <w:rPr>
          <w:sz w:val="28"/>
          <w:szCs w:val="28"/>
        </w:rPr>
      </w:pPr>
      <w:r>
        <w:rPr>
          <w:sz w:val="28"/>
          <w:szCs w:val="28"/>
        </w:rPr>
        <w:t>Video start</w:t>
      </w:r>
    </w:p>
    <w:p w:rsidR="00E8645A" w:rsidP="00155BB7" w:rsidRDefault="00CD2ABA" w14:paraId="5849BD55" w14:textId="33B438B0">
      <w:pPr>
        <w:rPr>
          <w:b/>
          <w:bCs/>
        </w:rPr>
      </w:pPr>
      <w:r w:rsidRPr="00A12156">
        <w:rPr>
          <w:b/>
          <w:bCs/>
        </w:rPr>
        <w:t>[</w:t>
      </w:r>
      <w:r w:rsidR="000F34F4">
        <w:rPr>
          <w:b/>
          <w:bCs/>
        </w:rPr>
        <w:t>Calming</w:t>
      </w:r>
      <w:r w:rsidR="00E8645A">
        <w:rPr>
          <w:b/>
          <w:bCs/>
        </w:rPr>
        <w:t xml:space="preserve"> </w:t>
      </w:r>
      <w:r w:rsidRPr="00A12156">
        <w:rPr>
          <w:b/>
          <w:bCs/>
        </w:rPr>
        <w:t>music plays]</w:t>
      </w:r>
      <w:r w:rsidRPr="00A12156" w:rsidR="00560514">
        <w:rPr>
          <w:b/>
          <w:bCs/>
        </w:rPr>
        <w:br/>
      </w:r>
      <w:r w:rsidRPr="00A12156" w:rsidR="00560514">
        <w:rPr>
          <w:b/>
          <w:bCs/>
        </w:rPr>
        <w:t>[</w:t>
      </w:r>
      <w:r w:rsidR="00E8645A">
        <w:rPr>
          <w:b/>
          <w:bCs/>
        </w:rPr>
        <w:t>Mariana sit</w:t>
      </w:r>
      <w:r w:rsidR="000F34F4">
        <w:rPr>
          <w:b/>
          <w:bCs/>
        </w:rPr>
        <w:t>s</w:t>
      </w:r>
      <w:r w:rsidR="00E8645A">
        <w:rPr>
          <w:b/>
          <w:bCs/>
        </w:rPr>
        <w:t xml:space="preserve"> at a table in a café</w:t>
      </w:r>
      <w:r w:rsidRPr="00A12156" w:rsidR="00560514">
        <w:rPr>
          <w:b/>
          <w:bCs/>
        </w:rPr>
        <w:t>]</w:t>
      </w:r>
    </w:p>
    <w:p w:rsidR="00966700" w:rsidP="00966700" w:rsidRDefault="00560514" w14:paraId="7F65C10F" w14:textId="499707F0">
      <w:pPr>
        <w:rPr>
          <w:b/>
          <w:bCs/>
        </w:rPr>
      </w:pPr>
      <w:r>
        <w:br/>
      </w:r>
      <w:r>
        <w:br/>
      </w:r>
      <w:r w:rsidRPr="00966700" w:rsidR="00966700">
        <w:rPr>
          <w:b/>
          <w:bCs/>
        </w:rPr>
        <w:t xml:space="preserve">00:00:07:09 </w:t>
      </w:r>
    </w:p>
    <w:p w:rsidRPr="00966700" w:rsidR="000F34F4" w:rsidP="00966700" w:rsidRDefault="000F34F4" w14:paraId="3E526A67" w14:textId="042F86A7">
      <w:pPr>
        <w:rPr>
          <w:b/>
          <w:bCs/>
        </w:rPr>
      </w:pPr>
      <w:r>
        <w:rPr>
          <w:b/>
          <w:bCs/>
        </w:rPr>
        <w:t xml:space="preserve">[Mariana appears on screen </w:t>
      </w:r>
      <w:r>
        <w:rPr>
          <w:b/>
          <w:bCs/>
        </w:rPr>
        <w:t>speaking</w:t>
      </w:r>
      <w:r>
        <w:rPr>
          <w:b/>
          <w:bCs/>
        </w:rPr>
        <w:t xml:space="preserve"> in AUSLAN</w:t>
      </w:r>
      <w:r>
        <w:rPr>
          <w:b/>
          <w:bCs/>
        </w:rPr>
        <w:t>,</w:t>
      </w:r>
      <w:r>
        <w:rPr>
          <w:b/>
          <w:bCs/>
        </w:rPr>
        <w:t xml:space="preserve"> wearing a navy-blue cardigan, black pants and blue rimmed glasses</w:t>
      </w:r>
      <w:r>
        <w:rPr>
          <w:b/>
          <w:bCs/>
        </w:rPr>
        <w:t xml:space="preserve"> with her hair tied back</w:t>
      </w:r>
      <w:r>
        <w:rPr>
          <w:b/>
          <w:bCs/>
        </w:rPr>
        <w:t>]</w:t>
      </w:r>
    </w:p>
    <w:p w:rsidR="00966700" w:rsidP="00966700" w:rsidRDefault="00966700" w14:paraId="7DAC5814" w14:textId="77777777">
      <w:r>
        <w:t>Hi. I'm Mariana.</w:t>
      </w:r>
    </w:p>
    <w:p w:rsidR="00966700" w:rsidP="00966700" w:rsidRDefault="00966700" w14:paraId="4A7A423B" w14:textId="16EE298B">
      <w:r>
        <w:t xml:space="preserve">I'm </w:t>
      </w:r>
      <w:proofErr w:type="gramStart"/>
      <w:r>
        <w:t>an</w:t>
      </w:r>
      <w:proofErr w:type="gramEnd"/>
      <w:r>
        <w:t xml:space="preserve"> NDIA staff member,</w:t>
      </w:r>
      <w:r>
        <w:t xml:space="preserve"> </w:t>
      </w:r>
      <w:r>
        <w:t>and I'm a participant myself.</w:t>
      </w:r>
    </w:p>
    <w:p w:rsidR="00966700" w:rsidP="00966700" w:rsidRDefault="00966700" w14:paraId="28B9347C" w14:textId="16EE298B">
      <w:r>
        <w:t>You may have heard</w:t>
      </w:r>
      <w:r>
        <w:t xml:space="preserve"> </w:t>
      </w:r>
      <w:r>
        <w:t>there are new NDIS laws.</w:t>
      </w:r>
    </w:p>
    <w:p w:rsidR="00966700" w:rsidP="00966700" w:rsidRDefault="00966700" w14:paraId="1D6BD9D7" w14:textId="16EE298B">
      <w:r>
        <w:t>If you are a participant like me,</w:t>
      </w:r>
      <w:r w:rsidR="004D4FCD">
        <w:t xml:space="preserve"> </w:t>
      </w:r>
      <w:r>
        <w:t>you probably want to know</w:t>
      </w:r>
      <w:r w:rsidR="004D4FCD">
        <w:t xml:space="preserve"> </w:t>
      </w:r>
      <w:r>
        <w:t>what's changing and when.</w:t>
      </w:r>
    </w:p>
    <w:p w:rsidR="00966700" w:rsidP="00966700" w:rsidRDefault="00966700" w14:paraId="4E49AF09" w14:textId="77777777">
      <w:r>
        <w:t>Most of the changes will take time.</w:t>
      </w:r>
    </w:p>
    <w:p w:rsidR="00966700" w:rsidP="00966700" w:rsidRDefault="00966700" w14:paraId="51CF52D3" w14:textId="77777777">
      <w:r>
        <w:t>But some changes are now in effect.</w:t>
      </w:r>
    </w:p>
    <w:p w:rsidR="00966700" w:rsidP="00966700" w:rsidRDefault="00966700" w14:paraId="19A95693" w14:textId="77777777"/>
    <w:p w:rsidRPr="00966700" w:rsidR="00966700" w:rsidP="00966700" w:rsidRDefault="00966700" w14:paraId="106B0ACA" w14:textId="224B35B1">
      <w:pPr>
        <w:rPr>
          <w:b/>
          <w:bCs/>
        </w:rPr>
      </w:pPr>
      <w:r w:rsidRPr="00966700">
        <w:rPr>
          <w:b/>
          <w:bCs/>
        </w:rPr>
        <w:t xml:space="preserve">00:00:36:12 </w:t>
      </w:r>
    </w:p>
    <w:p w:rsidR="00966700" w:rsidP="00966700" w:rsidRDefault="00966700" w14:paraId="66951694" w14:textId="395D0F94">
      <w:r>
        <w:t>This includes who can request</w:t>
      </w:r>
      <w:r w:rsidR="004D4FCD">
        <w:t xml:space="preserve"> </w:t>
      </w:r>
      <w:r>
        <w:t>plan reassessments.</w:t>
      </w:r>
    </w:p>
    <w:p w:rsidR="00966700" w:rsidP="00966700" w:rsidRDefault="00966700" w14:paraId="7782F8BD" w14:textId="76C25B20">
      <w:r>
        <w:t>Plan reassessments are where we build</w:t>
      </w:r>
      <w:r w:rsidR="004D4FCD">
        <w:t xml:space="preserve"> </w:t>
      </w:r>
      <w:r>
        <w:t>you a new NDIS plan.</w:t>
      </w:r>
    </w:p>
    <w:p w:rsidR="004D4FCD" w:rsidP="00966700" w:rsidRDefault="00966700" w14:paraId="7BF06B54" w14:textId="77777777">
      <w:pPr>
        <w:rPr>
          <w:b/>
          <w:bCs/>
        </w:rPr>
      </w:pPr>
      <w:r>
        <w:t>Under the new laws,</w:t>
      </w:r>
      <w:r w:rsidR="004D4FCD">
        <w:rPr>
          <w:b/>
          <w:bCs/>
        </w:rPr>
        <w:t xml:space="preserve"> </w:t>
      </w:r>
      <w:r>
        <w:t xml:space="preserve">only </w:t>
      </w:r>
      <w:proofErr w:type="gramStart"/>
      <w:r>
        <w:t>an</w:t>
      </w:r>
      <w:proofErr w:type="gramEnd"/>
      <w:r>
        <w:t xml:space="preserve"> NDIS participant,</w:t>
      </w:r>
      <w:r w:rsidR="004D4FCD">
        <w:rPr>
          <w:b/>
          <w:bCs/>
        </w:rPr>
        <w:t xml:space="preserve"> </w:t>
      </w:r>
      <w:r>
        <w:t>plan nominee or child representative</w:t>
      </w:r>
    </w:p>
    <w:p w:rsidRPr="004D4FCD" w:rsidR="00966700" w:rsidP="00966700" w:rsidRDefault="00966700" w14:paraId="0121B385" w14:textId="5A369B4B">
      <w:pPr>
        <w:rPr>
          <w:b/>
          <w:bCs/>
        </w:rPr>
      </w:pPr>
      <w:r>
        <w:t>can request one.</w:t>
      </w:r>
    </w:p>
    <w:p w:rsidR="00966700" w:rsidP="00966700" w:rsidRDefault="00966700" w14:paraId="17308F3A" w14:textId="3665647D">
      <w:r>
        <w:t>We'll consider a plan reassessment</w:t>
      </w:r>
      <w:r w:rsidR="004D4FCD">
        <w:t xml:space="preserve"> </w:t>
      </w:r>
      <w:r>
        <w:t>when there's a significant and ongoing</w:t>
      </w:r>
      <w:r w:rsidR="004D4FCD">
        <w:t xml:space="preserve"> </w:t>
      </w:r>
      <w:r>
        <w:t>change to your support needs.</w:t>
      </w:r>
    </w:p>
    <w:p w:rsidR="00966700" w:rsidP="00966700" w:rsidRDefault="00966700" w14:paraId="289A2C81" w14:textId="0D6A49C4">
      <w:r w:rsidR="00966700">
        <w:rPr/>
        <w:t xml:space="preserve">To request a plan </w:t>
      </w:r>
      <w:r w:rsidR="002C1404">
        <w:rPr/>
        <w:t>reassessment,</w:t>
      </w:r>
      <w:r w:rsidR="004D4FCD">
        <w:rPr/>
        <w:t xml:space="preserve"> </w:t>
      </w:r>
      <w:r w:rsidR="00966700">
        <w:rPr/>
        <w:t>complete the reassessment form</w:t>
      </w:r>
      <w:r w:rsidR="004D4FCD">
        <w:rPr/>
        <w:t xml:space="preserve"> </w:t>
      </w:r>
      <w:r w:rsidR="00966700">
        <w:rPr/>
        <w:t>on the NDIS website</w:t>
      </w:r>
      <w:r w:rsidR="004D4FCD">
        <w:rPr/>
        <w:t xml:space="preserve"> </w:t>
      </w:r>
      <w:r w:rsidR="00966700">
        <w:rPr/>
        <w:t>and tell us why you need a new plan.</w:t>
      </w:r>
    </w:p>
    <w:p w:rsidR="3F377ED9" w:rsidP="1459F8AF" w:rsidRDefault="3F377ED9" w14:paraId="36F442EF" w14:textId="0D215F53">
      <w:pPr>
        <w:rPr>
          <w:b w:val="1"/>
          <w:bCs w:val="1"/>
        </w:rPr>
      </w:pPr>
      <w:r w:rsidRPr="1459F8AF" w:rsidR="3F377ED9">
        <w:rPr>
          <w:b w:val="1"/>
          <w:bCs w:val="1"/>
        </w:rPr>
        <w:t>[A graphic representation of the reassessment page from the NDI</w:t>
      </w:r>
      <w:r w:rsidRPr="1459F8AF" w:rsidR="7F122699">
        <w:rPr>
          <w:b w:val="1"/>
          <w:bCs w:val="1"/>
        </w:rPr>
        <w:t>S website appears on screen]</w:t>
      </w:r>
    </w:p>
    <w:p w:rsidR="00966700" w:rsidP="00966700" w:rsidRDefault="00966700" w14:paraId="17A010B7" w14:textId="17A12E47">
      <w:r>
        <w:t>And provide evidence</w:t>
      </w:r>
      <w:r w:rsidR="000F34F4">
        <w:t xml:space="preserve"> </w:t>
      </w:r>
      <w:r>
        <w:t>to support your request.</w:t>
      </w:r>
    </w:p>
    <w:p w:rsidR="00966700" w:rsidP="00966700" w:rsidRDefault="00966700" w14:paraId="672A6659" w14:textId="17A12E47"/>
    <w:p w:rsidRPr="00966700" w:rsidR="00966700" w:rsidP="00966700" w:rsidRDefault="00966700" w14:paraId="72ADE8E9" w14:textId="1D79215A">
      <w:pPr>
        <w:rPr>
          <w:b/>
          <w:bCs/>
        </w:rPr>
      </w:pPr>
      <w:r w:rsidRPr="00966700">
        <w:rPr>
          <w:b/>
          <w:bCs/>
        </w:rPr>
        <w:t xml:space="preserve">00:01:40:07 </w:t>
      </w:r>
    </w:p>
    <w:p w:rsidR="00966700" w:rsidP="00966700" w:rsidRDefault="00966700" w14:paraId="3DF1B408" w14:textId="43DD289B">
      <w:r w:rsidR="00966700">
        <w:rPr/>
        <w:t>There are two plan change</w:t>
      </w:r>
      <w:r w:rsidR="000F34F4">
        <w:rPr/>
        <w:t xml:space="preserve"> </w:t>
      </w:r>
      <w:r w:rsidR="00966700">
        <w:rPr/>
        <w:t>request forms on our website.</w:t>
      </w:r>
    </w:p>
    <w:p w:rsidR="00966700" w:rsidP="00966700" w:rsidRDefault="00966700" w14:paraId="3BA9E707" w14:textId="06CA77B3">
      <w:r>
        <w:t>One for plan reassessments</w:t>
      </w:r>
      <w:r w:rsidR="000F34F4">
        <w:t xml:space="preserve"> </w:t>
      </w:r>
      <w:r>
        <w:t>for significant and ongoing changes.</w:t>
      </w:r>
    </w:p>
    <w:p w:rsidR="00966700" w:rsidP="00966700" w:rsidRDefault="00966700" w14:paraId="5651164F" w14:textId="6F93D3A0">
      <w:r>
        <w:t>And one for plan variations</w:t>
      </w:r>
      <w:r w:rsidR="000F34F4">
        <w:t xml:space="preserve"> </w:t>
      </w:r>
      <w:r>
        <w:t>for minor or short-term changes.</w:t>
      </w:r>
    </w:p>
    <w:p w:rsidR="00966700" w:rsidP="00966700" w:rsidRDefault="00966700" w14:paraId="2ED66FDB" w14:textId="119772C5">
      <w:r>
        <w:t>To recap,</w:t>
      </w:r>
      <w:r w:rsidR="0097186C">
        <w:t xml:space="preserve"> </w:t>
      </w:r>
      <w:r>
        <w:t>your plan reassessment request must</w:t>
      </w:r>
      <w:r w:rsidR="0097186C">
        <w:t xml:space="preserve"> </w:t>
      </w:r>
      <w:r>
        <w:t>use the correct form,</w:t>
      </w:r>
      <w:r w:rsidR="0097186C">
        <w:t xml:space="preserve"> </w:t>
      </w:r>
      <w:r>
        <w:t>come from the right person,</w:t>
      </w:r>
      <w:r w:rsidR="0097186C">
        <w:t xml:space="preserve"> </w:t>
      </w:r>
      <w:r>
        <w:t>explain the significant and ongoing change</w:t>
      </w:r>
      <w:r w:rsidR="0097186C">
        <w:t xml:space="preserve"> </w:t>
      </w:r>
      <w:r>
        <w:t>and include the required evidence.</w:t>
      </w:r>
    </w:p>
    <w:p w:rsidR="00966700" w:rsidP="00966700" w:rsidRDefault="00966700" w14:paraId="738DEC1D" w14:textId="77777777"/>
    <w:p w:rsidRPr="0097186C" w:rsidR="00966700" w:rsidP="00966700" w:rsidRDefault="00966700" w14:paraId="26A80049" w14:textId="7A1AABF5">
      <w:pPr>
        <w:rPr>
          <w:b/>
          <w:bCs/>
        </w:rPr>
      </w:pPr>
      <w:r w:rsidRPr="0097186C">
        <w:rPr>
          <w:b/>
          <w:bCs/>
        </w:rPr>
        <w:t xml:space="preserve">00:02:34:24 </w:t>
      </w:r>
    </w:p>
    <w:p w:rsidR="00966700" w:rsidP="00966700" w:rsidRDefault="00966700" w14:paraId="50441927" w14:textId="4C42683B">
      <w:r>
        <w:t xml:space="preserve">Once we have the information we </w:t>
      </w:r>
      <w:proofErr w:type="gramStart"/>
      <w:r>
        <w:t>need</w:t>
      </w:r>
      <w:proofErr w:type="gramEnd"/>
      <w:r w:rsidR="0097186C">
        <w:t xml:space="preserve"> </w:t>
      </w:r>
      <w:r>
        <w:t>we'll decide within 90 days</w:t>
      </w:r>
      <w:r w:rsidR="0097186C">
        <w:t xml:space="preserve"> </w:t>
      </w:r>
      <w:r>
        <w:t>whether to reassess, vary</w:t>
      </w:r>
      <w:r w:rsidR="0097186C">
        <w:t xml:space="preserve"> </w:t>
      </w:r>
      <w:r>
        <w:t>or not change your plan.</w:t>
      </w:r>
      <w:r w:rsidR="0097186C">
        <w:t xml:space="preserve"> </w:t>
      </w:r>
      <w:r>
        <w:t>If we decide not to change your plan,</w:t>
      </w:r>
      <w:r w:rsidR="0097186C">
        <w:t xml:space="preserve"> </w:t>
      </w:r>
      <w:r>
        <w:t>you can ask us to review our decision.</w:t>
      </w:r>
    </w:p>
    <w:p w:rsidR="00966700" w:rsidP="00966700" w:rsidRDefault="00966700" w14:paraId="5F85DADD" w14:textId="77777777"/>
    <w:p w:rsidRPr="0097186C" w:rsidR="00966700" w:rsidP="00966700" w:rsidRDefault="00966700" w14:paraId="2D2A2721" w14:textId="2AA573F4">
      <w:pPr>
        <w:rPr>
          <w:b/>
          <w:bCs/>
        </w:rPr>
      </w:pPr>
      <w:r w:rsidRPr="0097186C">
        <w:rPr>
          <w:b/>
          <w:bCs/>
        </w:rPr>
        <w:t xml:space="preserve">00:03:00:06 </w:t>
      </w:r>
    </w:p>
    <w:p w:rsidR="00966700" w:rsidP="00966700" w:rsidRDefault="00966700" w14:paraId="1F941DAE" w14:textId="58D04A03">
      <w:r>
        <w:t xml:space="preserve">If we decide to reassess your </w:t>
      </w:r>
      <w:proofErr w:type="gramStart"/>
      <w:r>
        <w:t>plan</w:t>
      </w:r>
      <w:proofErr w:type="gramEnd"/>
      <w:r w:rsidR="0097186C">
        <w:t xml:space="preserve"> </w:t>
      </w:r>
      <w:r>
        <w:t>we'll work with you</w:t>
      </w:r>
      <w:r w:rsidR="0097186C">
        <w:t xml:space="preserve"> </w:t>
      </w:r>
      <w:r>
        <w:t>to create your new plan.</w:t>
      </w:r>
    </w:p>
    <w:p w:rsidR="00966700" w:rsidP="00966700" w:rsidRDefault="00966700" w14:paraId="4505BBE7" w14:textId="58D04A03">
      <w:r>
        <w:t>If you requested</w:t>
      </w:r>
      <w:r w:rsidR="0097186C">
        <w:t xml:space="preserve"> </w:t>
      </w:r>
      <w:r>
        <w:t>a reassessment prior to the new laws,</w:t>
      </w:r>
      <w:r w:rsidR="0097186C">
        <w:t xml:space="preserve"> </w:t>
      </w:r>
      <w:r>
        <w:t xml:space="preserve">we </w:t>
      </w:r>
      <w:proofErr w:type="gramStart"/>
      <w:r>
        <w:t>will</w:t>
      </w:r>
      <w:proofErr w:type="gramEnd"/>
      <w:r>
        <w:t xml:space="preserve"> contact you</w:t>
      </w:r>
      <w:r w:rsidR="0097186C">
        <w:t xml:space="preserve"> </w:t>
      </w:r>
      <w:r>
        <w:t>to let you know</w:t>
      </w:r>
      <w:r w:rsidR="0097186C">
        <w:t xml:space="preserve"> </w:t>
      </w:r>
      <w:r>
        <w:t>if you need to do anything else.</w:t>
      </w:r>
    </w:p>
    <w:p w:rsidR="0097186C" w:rsidP="00966700" w:rsidRDefault="0097186C" w14:paraId="305D1642" w14:textId="77777777"/>
    <w:p w:rsidRPr="0097186C" w:rsidR="0097186C" w:rsidP="00966700" w:rsidRDefault="0097186C" w14:paraId="6231FF30" w14:textId="77777777">
      <w:pPr>
        <w:rPr>
          <w:b/>
          <w:bCs/>
        </w:rPr>
      </w:pPr>
      <w:r w:rsidRPr="0097186C">
        <w:rPr>
          <w:b/>
          <w:bCs/>
        </w:rPr>
        <w:t>00:03:21:00</w:t>
      </w:r>
    </w:p>
    <w:p w:rsidR="00966700" w:rsidP="00966700" w:rsidRDefault="00966700" w14:paraId="7D2FD879" w14:textId="55BD8206">
      <w:r>
        <w:t>Remember, we're here to support you.</w:t>
      </w:r>
    </w:p>
    <w:p w:rsidRPr="000B0666" w:rsidR="0097186C" w:rsidP="00966700" w:rsidRDefault="0097186C" w14:paraId="4A048E27" w14:textId="2BFC7887">
      <w:pPr>
        <w:rPr>
          <w:b/>
          <w:bCs/>
        </w:rPr>
      </w:pPr>
      <w:r w:rsidRPr="000B0666">
        <w:rPr>
          <w:b/>
          <w:bCs/>
        </w:rPr>
        <w:t>[</w:t>
      </w:r>
      <w:r w:rsidRPr="000B0666" w:rsidR="000B0666">
        <w:rPr>
          <w:b/>
          <w:bCs/>
        </w:rPr>
        <w:t>Contact</w:t>
      </w:r>
      <w:r w:rsidRPr="000B0666">
        <w:rPr>
          <w:b/>
          <w:bCs/>
        </w:rPr>
        <w:t xml:space="preserve"> information for the NDIS </w:t>
      </w:r>
      <w:r w:rsidRPr="000B0666" w:rsidR="000B0666">
        <w:rPr>
          <w:b/>
          <w:bCs/>
        </w:rPr>
        <w:t xml:space="preserve">appear on screen, email: </w:t>
      </w:r>
      <w:hyperlink w:history="1" r:id="rId11">
        <w:r w:rsidRPr="000B0666" w:rsidR="000B0666">
          <w:rPr>
            <w:rStyle w:val="Hyperlink"/>
            <w:b/>
            <w:bCs/>
          </w:rPr>
          <w:t>enquiries@ndis.gov.au</w:t>
        </w:r>
      </w:hyperlink>
      <w:r w:rsidRPr="000B0666" w:rsidR="000B0666">
        <w:rPr>
          <w:b/>
          <w:bCs/>
        </w:rPr>
        <w:t xml:space="preserve"> or call 1800 800 110]</w:t>
      </w:r>
    </w:p>
    <w:p w:rsidR="00966700" w:rsidP="00966700" w:rsidRDefault="00966700" w14:paraId="0E0B3C08" w14:textId="4ADB6D5E">
      <w:r>
        <w:t>Our staff can help if you’re not sure</w:t>
      </w:r>
      <w:r w:rsidR="0097186C">
        <w:t xml:space="preserve"> </w:t>
      </w:r>
      <w:r>
        <w:t>what type of plan change you need</w:t>
      </w:r>
      <w:r w:rsidR="0097186C">
        <w:t xml:space="preserve"> </w:t>
      </w:r>
      <w:r>
        <w:t>or what evidence you need.</w:t>
      </w:r>
    </w:p>
    <w:p w:rsidR="00966700" w:rsidP="00966700" w:rsidRDefault="00966700" w14:paraId="600AC26A" w14:textId="77777777"/>
    <w:p w:rsidR="0097186C" w:rsidP="00966700" w:rsidRDefault="0097186C" w14:paraId="28505641" w14:textId="77777777">
      <w:pPr>
        <w:rPr>
          <w:b/>
          <w:bCs/>
        </w:rPr>
      </w:pPr>
    </w:p>
    <w:p w:rsidR="0097186C" w:rsidP="00966700" w:rsidRDefault="00966700" w14:paraId="0AE617D3" w14:textId="382CC362">
      <w:pPr>
        <w:rPr>
          <w:b/>
          <w:bCs/>
        </w:rPr>
      </w:pPr>
      <w:r w:rsidRPr="0097186C">
        <w:rPr>
          <w:b/>
          <w:bCs/>
        </w:rPr>
        <w:t xml:space="preserve">00:03:38:03 </w:t>
      </w:r>
    </w:p>
    <w:p w:rsidRPr="0097186C" w:rsidR="00966700" w:rsidP="00966700" w:rsidRDefault="00966700" w14:paraId="34A5EA0A" w14:textId="73AFCA3A">
      <w:pPr>
        <w:rPr>
          <w:b/>
          <w:bCs/>
        </w:rPr>
      </w:pPr>
      <w:r>
        <w:t>For more information,</w:t>
      </w:r>
      <w:r w:rsidR="0097186C">
        <w:rPr>
          <w:b/>
          <w:bCs/>
        </w:rPr>
        <w:t xml:space="preserve"> </w:t>
      </w:r>
      <w:r>
        <w:t>please visit the NDIS website.</w:t>
      </w:r>
    </w:p>
    <w:p w:rsidRPr="00155BB7" w:rsidR="00155BB7" w:rsidP="00155BB7" w:rsidRDefault="00155BB7" w14:paraId="6FFDD489" w14:textId="73AFCA3A">
      <w:pPr>
        <w:pStyle w:val="Heading5"/>
        <w:rPr>
          <w:sz w:val="28"/>
          <w:szCs w:val="28"/>
        </w:rPr>
      </w:pPr>
      <w:r w:rsidRPr="00155BB7">
        <w:rPr>
          <w:sz w:val="28"/>
          <w:szCs w:val="28"/>
        </w:rPr>
        <w:t>Video end</w:t>
      </w:r>
    </w:p>
    <w:p w:rsidRPr="00155BB7" w:rsidR="00155BB7" w:rsidP="00155BB7" w:rsidRDefault="00155BB7" w14:paraId="1859F0BF" w14:textId="77777777">
      <w:pPr>
        <w:rPr>
          <w:lang w:eastAsia="ja-JP"/>
        </w:rPr>
      </w:pPr>
    </w:p>
    <w:sectPr w:rsidRPr="00155BB7" w:rsidR="00155BB7" w:rsidSect="00155BB7"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 w:code="9"/>
      <w:pgMar w:top="267" w:right="1440" w:bottom="1985" w:left="1440" w:header="397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3B2948" w:rsidRDefault="003B2948" w14:paraId="7D2BFA4C" w14:textId="77777777">
      <w:pPr>
        <w:spacing w:after="0" w:line="240" w:lineRule="auto"/>
      </w:pPr>
      <w:r>
        <w:separator/>
      </w:r>
    </w:p>
  </w:endnote>
  <w:endnote w:type="continuationSeparator" w:id="0">
    <w:p w:rsidR="003B2948" w:rsidRDefault="003B2948" w14:paraId="5796B58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SMePro">
    <w:altName w:val="Cambria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Malgun Gothic Semilight"/>
    <w:panose1 w:val="020B0604020202020204"/>
    <w:charset w:val="4D"/>
    <w:family w:val="auto"/>
    <w:notTrueType/>
    <w:pitch w:val="variable"/>
    <w:sig w:usb0="800000AF" w:usb1="4000204A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938014577"/>
      <w:docPartObj>
        <w:docPartGallery w:val="Page Numbers (Bottom of Page)"/>
        <w:docPartUnique/>
      </w:docPartObj>
    </w:sdtPr>
    <w:sdtContent>
      <w:p w:rsidRPr="00504299" w:rsidR="00F26C6F" w:rsidP="00504299" w:rsidRDefault="00504299" w14:paraId="220D4520" w14:textId="38C917E9">
        <w:pPr>
          <w:pStyle w:val="Footer-bar"/>
          <w:rPr>
            <w:color w:val="auto"/>
          </w:rPr>
        </w:pPr>
        <w:r w:rsidRPr="009F4E02">
          <w:t xml:space="preserve">ndis.gov.au </w:t>
        </w:r>
        <w:r w:rsidRPr="009F4E02">
          <w:tab/>
        </w:r>
        <w:r w:rsidRPr="009F4E02">
          <w:tab/>
        </w:r>
        <w:r w:rsidRPr="009F4E02">
          <w:fldChar w:fldCharType="begin"/>
        </w:r>
        <w:r w:rsidRPr="009F4E02">
          <w:instrText xml:space="preserve"> PAGE </w:instrText>
        </w:r>
        <w:r w:rsidRPr="009F4E02">
          <w:fldChar w:fldCharType="separate"/>
        </w:r>
        <w:r>
          <w:t>1</w:t>
        </w:r>
        <w:r w:rsidRPr="009F4E02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510058893"/>
      <w:docPartObj>
        <w:docPartGallery w:val="Page Numbers (Bottom of Page)"/>
        <w:docPartUnique/>
      </w:docPartObj>
    </w:sdtPr>
    <w:sdtContent>
      <w:p w:rsidRPr="00504299" w:rsidR="00F26C6F" w:rsidP="00504299" w:rsidRDefault="00504299" w14:paraId="19EEAEFA" w14:textId="4630F6B4">
        <w:pPr>
          <w:pStyle w:val="Footer-bar"/>
          <w:rPr>
            <w:color w:val="auto"/>
          </w:rPr>
        </w:pPr>
        <w:r w:rsidRPr="009F4E02">
          <w:t xml:space="preserve">ndis.gov.au </w:t>
        </w:r>
        <w:r w:rsidRPr="009F4E02">
          <w:tab/>
        </w:r>
        <w:r w:rsidRPr="009F4E02">
          <w:tab/>
        </w:r>
        <w:r w:rsidRPr="009F4E02">
          <w:fldChar w:fldCharType="begin"/>
        </w:r>
        <w:r w:rsidRPr="009F4E02">
          <w:instrText xml:space="preserve"> PAGE </w:instrText>
        </w:r>
        <w:r w:rsidRPr="009F4E02">
          <w:fldChar w:fldCharType="separate"/>
        </w:r>
        <w:r>
          <w:t>1</w:t>
        </w:r>
        <w:r w:rsidRPr="009F4E02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3B2948" w:rsidRDefault="003B2948" w14:paraId="5A61B618" w14:textId="77777777">
      <w:pPr>
        <w:spacing w:after="0" w:line="240" w:lineRule="auto"/>
      </w:pPr>
      <w:r>
        <w:separator/>
      </w:r>
    </w:p>
  </w:footnote>
  <w:footnote w:type="continuationSeparator" w:id="0">
    <w:p w:rsidR="003B2948" w:rsidRDefault="003B2948" w14:paraId="47FD6E8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dec="http://schemas.microsoft.com/office/drawing/2017/decorative" mc:Ignorable="w14 w15 w16se w16cid w16 w16cex w16sdtdh w16sdtfl w16du wp14">
  <w:p w:rsidR="00F26C6F" w:rsidRDefault="00504299" w14:paraId="04FB9129" w14:textId="3AD6E72B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80772" behindDoc="1" locked="0" layoutInCell="1" allowOverlap="1" wp14:anchorId="101690AA" wp14:editId="799A2A8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4400000" cy="180000"/>
              <wp:effectExtent l="0" t="0" r="1905" b="0"/>
              <wp:wrapNone/>
              <wp:docPr id="2046724450" name="Rectangle 204672445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80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7125E26F">
            <v:rect id="Rectangle 2046724450" style="position:absolute;margin-left:0;margin-top:0;width:1133.85pt;height:14.15pt;z-index:-2516357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742379 [3213]" stroked="f" strokeweight="1pt" w14:anchorId="4F987FFC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16sdtfl w16du wp14">
  <w:p w:rsidRPr="00AA38B3" w:rsidR="00F26C6F" w:rsidP="00155BB7" w:rsidRDefault="007C4F7E" w14:paraId="0C8B0828" w14:textId="7A257585">
    <w:pPr>
      <w:pStyle w:val="HeaderPage1SecurityMarkings"/>
      <w:spacing w:after="2400"/>
      <w:jc w:val="left"/>
    </w:pPr>
    <w:r w:rsidRPr="00AA38B3">
      <w:drawing>
        <wp:anchor distT="0" distB="0" distL="114300" distR="114300" simplePos="0" relativeHeight="251681796" behindDoc="1" locked="0" layoutInCell="1" allowOverlap="1" wp14:anchorId="2D1DD801" wp14:editId="02BCC90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728000" cy="1792800"/>
          <wp:effectExtent l="0" t="0" r="3810" b="0"/>
          <wp:wrapNone/>
          <wp:docPr id="70950175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131645" name="Picture 5071316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28000" cy="179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A38B3" w:rsidR="00F26C6F">
      <mc:AlternateContent>
        <mc:Choice Requires="wps">
          <w:drawing>
            <wp:anchor distT="0" distB="0" distL="114300" distR="114300" simplePos="0" relativeHeight="251674628" behindDoc="0" locked="0" layoutInCell="1" allowOverlap="1" wp14:anchorId="57342D03" wp14:editId="07AFBE0F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941314021" name="Rectangle 19413140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46DE78D8">
            <v:rect id="Rectangle 1941314021" style="position:absolute;margin-left:-465.7pt;margin-top:-183.6pt;width:1275.6pt;height:14.15pt;z-index:2516746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6b2876 [3215]" stroked="f" strokeweight="1pt" w14:anchorId="293AA84A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&#13;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D"/>
    <w:multiLevelType w:val="singleLevel"/>
    <w:tmpl w:val="443C18B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6FCA3B7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176E14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4" w15:restartNumberingAfterBreak="0">
    <w:nsid w:val="FFFFFF88"/>
    <w:multiLevelType w:val="singleLevel"/>
    <w:tmpl w:val="223EF7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6A1BCD"/>
    <w:multiLevelType w:val="hybridMultilevel"/>
    <w:tmpl w:val="303614F0"/>
    <w:lvl w:ilvl="0" w:tplc="F8FA21E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37" w:hanging="360"/>
      </w:p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hAnsi="Arial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13055FF"/>
    <w:multiLevelType w:val="hybridMultilevel"/>
    <w:tmpl w:val="926A88EE"/>
    <w:lvl w:ilvl="0" w:tplc="88CEB140">
      <w:start w:val="1"/>
      <w:numFmt w:val="bullet"/>
      <w:pStyle w:val="TableBullet"/>
      <w:lvlText w:val=""/>
      <w:lvlJc w:val="left"/>
      <w:pPr>
        <w:ind w:left="-1779" w:hanging="360"/>
      </w:pPr>
      <w:rPr>
        <w:rFonts w:hint="default" w:ascii="Symbol" w:hAnsi="Symbol"/>
        <w:color w:val="auto"/>
      </w:rPr>
    </w:lvl>
    <w:lvl w:ilvl="1" w:tplc="08090003">
      <w:start w:val="1"/>
      <w:numFmt w:val="bullet"/>
      <w:lvlText w:val="o"/>
      <w:lvlJc w:val="left"/>
      <w:pPr>
        <w:ind w:left="-105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hint="default" w:ascii="Wingdings" w:hAnsi="Wingdings"/>
      </w:rPr>
    </w:lvl>
  </w:abstractNum>
  <w:abstractNum w:abstractNumId="9" w15:restartNumberingAfterBreak="0">
    <w:nsid w:val="268C11A7"/>
    <w:multiLevelType w:val="hybridMultilevel"/>
    <w:tmpl w:val="E80E0E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0AA17A4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6061923"/>
    <w:multiLevelType w:val="hybridMultilevel"/>
    <w:tmpl w:val="1BE471B2"/>
    <w:lvl w:ilvl="0" w:tplc="6C50BAE0">
      <w:numFmt w:val="bullet"/>
      <w:lvlText w:val="•"/>
      <w:lvlJc w:val="left"/>
      <w:pPr>
        <w:ind w:left="1080" w:hanging="720"/>
      </w:pPr>
      <w:rPr>
        <w:rFonts w:hint="default" w:ascii="Arial" w:hAnsi="Arial" w:eastAsia="FSMePro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A46192A"/>
    <w:multiLevelType w:val="multilevel"/>
    <w:tmpl w:val="925C4E08"/>
    <w:lvl w:ilvl="0">
      <w:start w:val="1"/>
      <w:numFmt w:val="bullet"/>
      <w:pStyle w:val="Bullet2"/>
      <w:lvlText w:val=""/>
      <w:lvlJc w:val="left"/>
      <w:pPr>
        <w:ind w:left="1072" w:hanging="358"/>
      </w:pPr>
      <w:rPr>
        <w:rFonts w:hint="default" w:ascii="Symbol" w:hAnsi="Symbol"/>
      </w:rPr>
    </w:lvl>
    <w:lvl w:ilvl="1">
      <w:start w:val="1"/>
      <w:numFmt w:val="bullet"/>
      <w:lvlText w:val=""/>
      <w:lvlJc w:val="left"/>
      <w:pPr>
        <w:ind w:left="1429" w:hanging="358"/>
      </w:pPr>
      <w:rPr>
        <w:rFonts w:hint="default" w:ascii="Wingdings" w:hAnsi="Wingdings"/>
      </w:rPr>
    </w:lvl>
    <w:lvl w:ilvl="2">
      <w:start w:val="1"/>
      <w:numFmt w:val="bullet"/>
      <w:lvlText w:val=""/>
      <w:lvlJc w:val="left"/>
      <w:pPr>
        <w:ind w:left="1786" w:hanging="358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ind w:left="2143" w:hanging="358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2500" w:hanging="358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2857" w:hanging="358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3214" w:hanging="358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3571" w:hanging="358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3928" w:hanging="358"/>
      </w:pPr>
      <w:rPr>
        <w:rFonts w:hint="default" w:ascii="Wingdings" w:hAnsi="Wingdings"/>
      </w:rPr>
    </w:lvl>
  </w:abstractNum>
  <w:abstractNum w:abstractNumId="15" w15:restartNumberingAfterBreak="0">
    <w:nsid w:val="4AE32FC9"/>
    <w:multiLevelType w:val="hybridMultilevel"/>
    <w:tmpl w:val="FD74D06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3DB32DC"/>
    <w:multiLevelType w:val="multilevel"/>
    <w:tmpl w:val="1ACEBE62"/>
    <w:lvl w:ilvl="0">
      <w:start w:val="1"/>
      <w:numFmt w:val="bullet"/>
      <w:pStyle w:val="Bullet1"/>
      <w:lvlText w:val=""/>
      <w:lvlJc w:val="left"/>
      <w:pPr>
        <w:ind w:left="3476" w:hanging="357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071" w:hanging="357"/>
      </w:pPr>
      <w:rPr>
        <w:rFonts w:hint="default" w:ascii="Symbol" w:hAnsi="Symbol"/>
      </w:rPr>
    </w:lvl>
    <w:lvl w:ilvl="2">
      <w:start w:val="1"/>
      <w:numFmt w:val="bullet"/>
      <w:lvlText w:val=""/>
      <w:lvlJc w:val="left"/>
      <w:pPr>
        <w:ind w:left="1428" w:hanging="357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785" w:hanging="357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2142" w:hanging="357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2499" w:hanging="357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2856" w:hanging="357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3213" w:hanging="357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3570" w:hanging="357"/>
      </w:pPr>
      <w:rPr>
        <w:rFonts w:hint="default" w:ascii="Wingdings" w:hAnsi="Wingdings"/>
      </w:rPr>
    </w:lvl>
  </w:abstractNum>
  <w:abstractNum w:abstractNumId="18" w15:restartNumberingAfterBreak="0">
    <w:nsid w:val="54CE19D0"/>
    <w:multiLevelType w:val="hybridMultilevel"/>
    <w:tmpl w:val="C7EC296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96B05"/>
    <w:multiLevelType w:val="hybridMultilevel"/>
    <w:tmpl w:val="E81AE84A"/>
    <w:lvl w:ilvl="0" w:tplc="E96ED760">
      <w:start w:val="1"/>
      <w:numFmt w:val="lowerLetter"/>
      <w:pStyle w:val="Alpha2"/>
      <w:lvlText w:val="%1."/>
      <w:lvlJc w:val="left"/>
      <w:pPr>
        <w:ind w:left="1434" w:hanging="360"/>
      </w:pPr>
    </w:lvl>
    <w:lvl w:ilvl="1" w:tplc="08090019" w:tentative="1">
      <w:start w:val="1"/>
      <w:numFmt w:val="lowerLetter"/>
      <w:lvlText w:val="%2."/>
      <w:lvlJc w:val="left"/>
      <w:pPr>
        <w:ind w:left="2154" w:hanging="360"/>
      </w:pPr>
    </w:lvl>
    <w:lvl w:ilvl="2" w:tplc="0809001B" w:tentative="1">
      <w:start w:val="1"/>
      <w:numFmt w:val="lowerRoman"/>
      <w:lvlText w:val="%3."/>
      <w:lvlJc w:val="right"/>
      <w:pPr>
        <w:ind w:left="2874" w:hanging="180"/>
      </w:pPr>
    </w:lvl>
    <w:lvl w:ilvl="3" w:tplc="0809000F" w:tentative="1">
      <w:start w:val="1"/>
      <w:numFmt w:val="decimal"/>
      <w:lvlText w:val="%4."/>
      <w:lvlJc w:val="left"/>
      <w:pPr>
        <w:ind w:left="3594" w:hanging="360"/>
      </w:pPr>
    </w:lvl>
    <w:lvl w:ilvl="4" w:tplc="08090019" w:tentative="1">
      <w:start w:val="1"/>
      <w:numFmt w:val="lowerLetter"/>
      <w:lvlText w:val="%5."/>
      <w:lvlJc w:val="left"/>
      <w:pPr>
        <w:ind w:left="4314" w:hanging="360"/>
      </w:pPr>
    </w:lvl>
    <w:lvl w:ilvl="5" w:tplc="0809001B" w:tentative="1">
      <w:start w:val="1"/>
      <w:numFmt w:val="lowerRoman"/>
      <w:lvlText w:val="%6."/>
      <w:lvlJc w:val="right"/>
      <w:pPr>
        <w:ind w:left="5034" w:hanging="180"/>
      </w:pPr>
    </w:lvl>
    <w:lvl w:ilvl="6" w:tplc="0809000F" w:tentative="1">
      <w:start w:val="1"/>
      <w:numFmt w:val="decimal"/>
      <w:lvlText w:val="%7."/>
      <w:lvlJc w:val="left"/>
      <w:pPr>
        <w:ind w:left="5754" w:hanging="360"/>
      </w:pPr>
    </w:lvl>
    <w:lvl w:ilvl="7" w:tplc="08090019" w:tentative="1">
      <w:start w:val="1"/>
      <w:numFmt w:val="lowerLetter"/>
      <w:lvlText w:val="%8."/>
      <w:lvlJc w:val="left"/>
      <w:pPr>
        <w:ind w:left="6474" w:hanging="360"/>
      </w:pPr>
    </w:lvl>
    <w:lvl w:ilvl="8" w:tplc="08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EF3B73"/>
    <w:multiLevelType w:val="multilevel"/>
    <w:tmpl w:val="CF765F3A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hint="default" w:ascii="Arial" w:hAnsi="Arial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hint="default" w:ascii="Wingdings" w:hAnsi="Wingdings"/>
      </w:rPr>
    </w:lvl>
  </w:abstractNum>
  <w:abstractNum w:abstractNumId="22" w15:restartNumberingAfterBreak="0">
    <w:nsid w:val="67877FD5"/>
    <w:multiLevelType w:val="hybridMultilevel"/>
    <w:tmpl w:val="DEBED23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B6CE6"/>
    <w:multiLevelType w:val="hybridMultilevel"/>
    <w:tmpl w:val="3AF642BC"/>
    <w:lvl w:ilvl="0" w:tplc="97E0E17C">
      <w:start w:val="1"/>
      <w:numFmt w:val="bullet"/>
      <w:pStyle w:val="Pull-out-Bullet"/>
      <w:lvlText w:val=""/>
      <w:lvlJc w:val="left"/>
      <w:pPr>
        <w:ind w:left="2629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3349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4069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4789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5509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6229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6949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7669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8389" w:hanging="360"/>
      </w:pPr>
      <w:rPr>
        <w:rFonts w:hint="default" w:ascii="Wingdings" w:hAnsi="Wingdings"/>
      </w:rPr>
    </w:lvl>
  </w:abstractNum>
  <w:abstractNum w:abstractNumId="24" w15:restartNumberingAfterBreak="0">
    <w:nsid w:val="6ADB3478"/>
    <w:multiLevelType w:val="hybridMultilevel"/>
    <w:tmpl w:val="C7F2423A"/>
    <w:lvl w:ilvl="0" w:tplc="6C50BAE0">
      <w:numFmt w:val="bullet"/>
      <w:lvlText w:val="•"/>
      <w:lvlJc w:val="left"/>
      <w:pPr>
        <w:ind w:left="1080" w:hanging="720"/>
      </w:pPr>
      <w:rPr>
        <w:rFonts w:hint="default" w:ascii="Arial" w:hAnsi="Arial" w:eastAsia="FSMePro" w:cs="Aria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37D4927"/>
    <w:multiLevelType w:val="hybridMultilevel"/>
    <w:tmpl w:val="E8243D42"/>
    <w:lvl w:ilvl="0" w:tplc="7BFE37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B079E4"/>
    <w:multiLevelType w:val="hybridMultilevel"/>
    <w:tmpl w:val="F50ED8C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62402279">
    <w:abstractNumId w:val="6"/>
  </w:num>
  <w:num w:numId="2" w16cid:durableId="1991639433">
    <w:abstractNumId w:val="8"/>
  </w:num>
  <w:num w:numId="3" w16cid:durableId="739518056">
    <w:abstractNumId w:val="27"/>
  </w:num>
  <w:num w:numId="4" w16cid:durableId="145901810">
    <w:abstractNumId w:val="10"/>
  </w:num>
  <w:num w:numId="5" w16cid:durableId="2084796931">
    <w:abstractNumId w:val="7"/>
  </w:num>
  <w:num w:numId="6" w16cid:durableId="623803465">
    <w:abstractNumId w:val="16"/>
  </w:num>
  <w:num w:numId="7" w16cid:durableId="1657562670">
    <w:abstractNumId w:val="12"/>
  </w:num>
  <w:num w:numId="8" w16cid:durableId="1040786866">
    <w:abstractNumId w:val="17"/>
  </w:num>
  <w:num w:numId="9" w16cid:durableId="561142459">
    <w:abstractNumId w:val="21"/>
  </w:num>
  <w:num w:numId="10" w16cid:durableId="1390423885">
    <w:abstractNumId w:val="14"/>
  </w:num>
  <w:num w:numId="11" w16cid:durableId="939872084">
    <w:abstractNumId w:val="25"/>
  </w:num>
  <w:num w:numId="12" w16cid:durableId="2079555021">
    <w:abstractNumId w:val="23"/>
  </w:num>
  <w:num w:numId="13" w16cid:durableId="1566835653">
    <w:abstractNumId w:val="4"/>
  </w:num>
  <w:num w:numId="14" w16cid:durableId="695426283">
    <w:abstractNumId w:val="2"/>
  </w:num>
  <w:num w:numId="15" w16cid:durableId="1813936263">
    <w:abstractNumId w:val="0"/>
  </w:num>
  <w:num w:numId="16" w16cid:durableId="1718506619">
    <w:abstractNumId w:val="1"/>
  </w:num>
  <w:num w:numId="17" w16cid:durableId="530530186">
    <w:abstractNumId w:val="19"/>
  </w:num>
  <w:num w:numId="18" w16cid:durableId="443619510">
    <w:abstractNumId w:val="11"/>
  </w:num>
  <w:num w:numId="19" w16cid:durableId="140582863">
    <w:abstractNumId w:val="9"/>
  </w:num>
  <w:num w:numId="20" w16cid:durableId="291133962">
    <w:abstractNumId w:val="26"/>
  </w:num>
  <w:num w:numId="21" w16cid:durableId="1809009576">
    <w:abstractNumId w:val="24"/>
  </w:num>
  <w:num w:numId="22" w16cid:durableId="1967736678">
    <w:abstractNumId w:val="13"/>
  </w:num>
  <w:num w:numId="23" w16cid:durableId="299965063">
    <w:abstractNumId w:val="18"/>
  </w:num>
  <w:num w:numId="24" w16cid:durableId="1692338699">
    <w:abstractNumId w:val="22"/>
  </w:num>
  <w:num w:numId="25" w16cid:durableId="1762678582">
    <w:abstractNumId w:val="15"/>
  </w:num>
  <w:num w:numId="26" w16cid:durableId="792527474">
    <w:abstractNumId w:val="5"/>
  </w:num>
  <w:num w:numId="27" w16cid:durableId="1403412302">
    <w:abstractNumId w:val="20"/>
  </w:num>
  <w:num w:numId="28" w16cid:durableId="706369293">
    <w:abstractNumId w:val="3"/>
  </w:num>
  <w:numIdMacAtCleanup w:val="18"/>
</w:numbering>
</file>

<file path=word/settings.xml><?xml version="1.0" encoding="utf-8"?>
<w:settings xmlns:wp14="http://schemas.microsoft.com/office/word/2010/wordprocessingDrawing"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zoom w:percent="12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BB7"/>
    <w:rsid w:val="000003AB"/>
    <w:rsid w:val="00000F42"/>
    <w:rsid w:val="00001F13"/>
    <w:rsid w:val="0000218C"/>
    <w:rsid w:val="000021FA"/>
    <w:rsid w:val="00004F7D"/>
    <w:rsid w:val="0000756F"/>
    <w:rsid w:val="00010D6F"/>
    <w:rsid w:val="00011866"/>
    <w:rsid w:val="00015989"/>
    <w:rsid w:val="00015A85"/>
    <w:rsid w:val="00016C0C"/>
    <w:rsid w:val="000170BA"/>
    <w:rsid w:val="00020434"/>
    <w:rsid w:val="00020525"/>
    <w:rsid w:val="00022CAB"/>
    <w:rsid w:val="00026D19"/>
    <w:rsid w:val="000275E6"/>
    <w:rsid w:val="00027B30"/>
    <w:rsid w:val="000302A9"/>
    <w:rsid w:val="0003169D"/>
    <w:rsid w:val="00032827"/>
    <w:rsid w:val="0004319C"/>
    <w:rsid w:val="000431EB"/>
    <w:rsid w:val="00043C99"/>
    <w:rsid w:val="0004411D"/>
    <w:rsid w:val="00044526"/>
    <w:rsid w:val="000451EC"/>
    <w:rsid w:val="00046AF7"/>
    <w:rsid w:val="00047903"/>
    <w:rsid w:val="00051A55"/>
    <w:rsid w:val="00053E5E"/>
    <w:rsid w:val="00053E6E"/>
    <w:rsid w:val="00053E8A"/>
    <w:rsid w:val="00055511"/>
    <w:rsid w:val="000564F1"/>
    <w:rsid w:val="000579B0"/>
    <w:rsid w:val="00060883"/>
    <w:rsid w:val="000611CD"/>
    <w:rsid w:val="0006227A"/>
    <w:rsid w:val="0006275C"/>
    <w:rsid w:val="000638C0"/>
    <w:rsid w:val="00064723"/>
    <w:rsid w:val="00066632"/>
    <w:rsid w:val="00066AE8"/>
    <w:rsid w:val="00070850"/>
    <w:rsid w:val="000714F5"/>
    <w:rsid w:val="000728E3"/>
    <w:rsid w:val="000803FC"/>
    <w:rsid w:val="00082B87"/>
    <w:rsid w:val="0008332A"/>
    <w:rsid w:val="000859CA"/>
    <w:rsid w:val="00085D11"/>
    <w:rsid w:val="0008609C"/>
    <w:rsid w:val="000879DB"/>
    <w:rsid w:val="00087E79"/>
    <w:rsid w:val="00097D37"/>
    <w:rsid w:val="000A10E1"/>
    <w:rsid w:val="000A3F19"/>
    <w:rsid w:val="000A4403"/>
    <w:rsid w:val="000A622D"/>
    <w:rsid w:val="000A69F6"/>
    <w:rsid w:val="000A7DA7"/>
    <w:rsid w:val="000B0666"/>
    <w:rsid w:val="000B0987"/>
    <w:rsid w:val="000B33F4"/>
    <w:rsid w:val="000B66FC"/>
    <w:rsid w:val="000B716E"/>
    <w:rsid w:val="000C0285"/>
    <w:rsid w:val="000C1BF7"/>
    <w:rsid w:val="000C1DC7"/>
    <w:rsid w:val="000C33FE"/>
    <w:rsid w:val="000C3CD8"/>
    <w:rsid w:val="000C4D19"/>
    <w:rsid w:val="000C6317"/>
    <w:rsid w:val="000C72E3"/>
    <w:rsid w:val="000C73DA"/>
    <w:rsid w:val="000D06FD"/>
    <w:rsid w:val="000D374A"/>
    <w:rsid w:val="000D5C59"/>
    <w:rsid w:val="000D6C90"/>
    <w:rsid w:val="000D7D5F"/>
    <w:rsid w:val="000E07B5"/>
    <w:rsid w:val="000E0ADC"/>
    <w:rsid w:val="000E1EB5"/>
    <w:rsid w:val="000E2070"/>
    <w:rsid w:val="000E2B77"/>
    <w:rsid w:val="000E3050"/>
    <w:rsid w:val="000E414F"/>
    <w:rsid w:val="000E6C1A"/>
    <w:rsid w:val="000E7E12"/>
    <w:rsid w:val="000F0C93"/>
    <w:rsid w:val="000F1275"/>
    <w:rsid w:val="000F2834"/>
    <w:rsid w:val="000F28F2"/>
    <w:rsid w:val="000F34F4"/>
    <w:rsid w:val="000F426E"/>
    <w:rsid w:val="00101871"/>
    <w:rsid w:val="00102A1D"/>
    <w:rsid w:val="00102F67"/>
    <w:rsid w:val="00104612"/>
    <w:rsid w:val="0010550A"/>
    <w:rsid w:val="001057F3"/>
    <w:rsid w:val="001060F0"/>
    <w:rsid w:val="00114192"/>
    <w:rsid w:val="00114542"/>
    <w:rsid w:val="00114B78"/>
    <w:rsid w:val="00114D80"/>
    <w:rsid w:val="00114DE1"/>
    <w:rsid w:val="00115135"/>
    <w:rsid w:val="00116E2A"/>
    <w:rsid w:val="00117FCC"/>
    <w:rsid w:val="00121007"/>
    <w:rsid w:val="00121EE2"/>
    <w:rsid w:val="001224BC"/>
    <w:rsid w:val="00122E53"/>
    <w:rsid w:val="00124912"/>
    <w:rsid w:val="001258BB"/>
    <w:rsid w:val="001260FF"/>
    <w:rsid w:val="00126872"/>
    <w:rsid w:val="00126922"/>
    <w:rsid w:val="00126FC1"/>
    <w:rsid w:val="0012726A"/>
    <w:rsid w:val="00130A79"/>
    <w:rsid w:val="0013230A"/>
    <w:rsid w:val="00133067"/>
    <w:rsid w:val="0013312B"/>
    <w:rsid w:val="00134AC5"/>
    <w:rsid w:val="001359C1"/>
    <w:rsid w:val="00135A6C"/>
    <w:rsid w:val="001363C3"/>
    <w:rsid w:val="001374A0"/>
    <w:rsid w:val="001375CA"/>
    <w:rsid w:val="001401BE"/>
    <w:rsid w:val="0014207A"/>
    <w:rsid w:val="00143780"/>
    <w:rsid w:val="001439BE"/>
    <w:rsid w:val="00145939"/>
    <w:rsid w:val="00145BAE"/>
    <w:rsid w:val="001462D5"/>
    <w:rsid w:val="00147198"/>
    <w:rsid w:val="001516FD"/>
    <w:rsid w:val="0015216D"/>
    <w:rsid w:val="0015553C"/>
    <w:rsid w:val="00155BB7"/>
    <w:rsid w:val="00162A07"/>
    <w:rsid w:val="00163B48"/>
    <w:rsid w:val="00163D65"/>
    <w:rsid w:val="00164C47"/>
    <w:rsid w:val="00165CF0"/>
    <w:rsid w:val="00165EA0"/>
    <w:rsid w:val="001665A1"/>
    <w:rsid w:val="001678A5"/>
    <w:rsid w:val="001707DD"/>
    <w:rsid w:val="001718D3"/>
    <w:rsid w:val="00172BA0"/>
    <w:rsid w:val="00174EC8"/>
    <w:rsid w:val="00175BB4"/>
    <w:rsid w:val="0018080D"/>
    <w:rsid w:val="001809B3"/>
    <w:rsid w:val="00180D51"/>
    <w:rsid w:val="0018223C"/>
    <w:rsid w:val="00182F19"/>
    <w:rsid w:val="0018422B"/>
    <w:rsid w:val="00184CD7"/>
    <w:rsid w:val="00185808"/>
    <w:rsid w:val="0018632D"/>
    <w:rsid w:val="001863BB"/>
    <w:rsid w:val="00186549"/>
    <w:rsid w:val="00187EA6"/>
    <w:rsid w:val="001913DF"/>
    <w:rsid w:val="001928F1"/>
    <w:rsid w:val="00192F7E"/>
    <w:rsid w:val="00194AB6"/>
    <w:rsid w:val="001952CE"/>
    <w:rsid w:val="001954EC"/>
    <w:rsid w:val="00195F4A"/>
    <w:rsid w:val="00196B0F"/>
    <w:rsid w:val="001972EA"/>
    <w:rsid w:val="001A077F"/>
    <w:rsid w:val="001A0830"/>
    <w:rsid w:val="001A0F94"/>
    <w:rsid w:val="001A15AB"/>
    <w:rsid w:val="001A23A6"/>
    <w:rsid w:val="001A2D38"/>
    <w:rsid w:val="001A72A6"/>
    <w:rsid w:val="001B01FF"/>
    <w:rsid w:val="001B444B"/>
    <w:rsid w:val="001B4688"/>
    <w:rsid w:val="001B5503"/>
    <w:rsid w:val="001B5EC7"/>
    <w:rsid w:val="001C22EA"/>
    <w:rsid w:val="001C2A15"/>
    <w:rsid w:val="001C38BB"/>
    <w:rsid w:val="001C45E4"/>
    <w:rsid w:val="001C55D8"/>
    <w:rsid w:val="001C609B"/>
    <w:rsid w:val="001C6AFB"/>
    <w:rsid w:val="001D03F1"/>
    <w:rsid w:val="001D583F"/>
    <w:rsid w:val="001D6708"/>
    <w:rsid w:val="001D6865"/>
    <w:rsid w:val="001D6D60"/>
    <w:rsid w:val="001E1406"/>
    <w:rsid w:val="001E448B"/>
    <w:rsid w:val="001E5A1A"/>
    <w:rsid w:val="001E5B4F"/>
    <w:rsid w:val="001E630D"/>
    <w:rsid w:val="001E6B03"/>
    <w:rsid w:val="001F10DF"/>
    <w:rsid w:val="001F1797"/>
    <w:rsid w:val="001F369E"/>
    <w:rsid w:val="001F5461"/>
    <w:rsid w:val="001F580B"/>
    <w:rsid w:val="001F6F97"/>
    <w:rsid w:val="001F7295"/>
    <w:rsid w:val="002042DA"/>
    <w:rsid w:val="002047BE"/>
    <w:rsid w:val="00210520"/>
    <w:rsid w:val="0021165F"/>
    <w:rsid w:val="002133D9"/>
    <w:rsid w:val="00214AAD"/>
    <w:rsid w:val="00222213"/>
    <w:rsid w:val="0022270D"/>
    <w:rsid w:val="0022287B"/>
    <w:rsid w:val="00223DBB"/>
    <w:rsid w:val="0022417D"/>
    <w:rsid w:val="00224D10"/>
    <w:rsid w:val="00224F34"/>
    <w:rsid w:val="00225912"/>
    <w:rsid w:val="002266D8"/>
    <w:rsid w:val="00227000"/>
    <w:rsid w:val="00230CE8"/>
    <w:rsid w:val="00231289"/>
    <w:rsid w:val="002321EA"/>
    <w:rsid w:val="00232503"/>
    <w:rsid w:val="0023393E"/>
    <w:rsid w:val="00234536"/>
    <w:rsid w:val="00235560"/>
    <w:rsid w:val="0023603F"/>
    <w:rsid w:val="0023622F"/>
    <w:rsid w:val="00236F37"/>
    <w:rsid w:val="00241054"/>
    <w:rsid w:val="0024555C"/>
    <w:rsid w:val="002478EE"/>
    <w:rsid w:val="0025303C"/>
    <w:rsid w:val="00253722"/>
    <w:rsid w:val="00253874"/>
    <w:rsid w:val="00254373"/>
    <w:rsid w:val="00254791"/>
    <w:rsid w:val="00256705"/>
    <w:rsid w:val="00261F72"/>
    <w:rsid w:val="0026492C"/>
    <w:rsid w:val="00264A08"/>
    <w:rsid w:val="00264D9D"/>
    <w:rsid w:val="00270F1C"/>
    <w:rsid w:val="00272DA7"/>
    <w:rsid w:val="00276137"/>
    <w:rsid w:val="00280955"/>
    <w:rsid w:val="00282132"/>
    <w:rsid w:val="00282133"/>
    <w:rsid w:val="00283E0D"/>
    <w:rsid w:val="00283F91"/>
    <w:rsid w:val="00284EA0"/>
    <w:rsid w:val="00285A72"/>
    <w:rsid w:val="00285DEE"/>
    <w:rsid w:val="002876D1"/>
    <w:rsid w:val="00290403"/>
    <w:rsid w:val="00290F2C"/>
    <w:rsid w:val="0029211D"/>
    <w:rsid w:val="002929CE"/>
    <w:rsid w:val="00293AB7"/>
    <w:rsid w:val="002A04C9"/>
    <w:rsid w:val="002A301C"/>
    <w:rsid w:val="002A30E0"/>
    <w:rsid w:val="002A3BFC"/>
    <w:rsid w:val="002A42AF"/>
    <w:rsid w:val="002A490D"/>
    <w:rsid w:val="002A73D3"/>
    <w:rsid w:val="002B0FC4"/>
    <w:rsid w:val="002B172D"/>
    <w:rsid w:val="002B1F21"/>
    <w:rsid w:val="002B27DE"/>
    <w:rsid w:val="002B469C"/>
    <w:rsid w:val="002B5402"/>
    <w:rsid w:val="002C1404"/>
    <w:rsid w:val="002C2730"/>
    <w:rsid w:val="002C3520"/>
    <w:rsid w:val="002C4D80"/>
    <w:rsid w:val="002C6574"/>
    <w:rsid w:val="002C76B8"/>
    <w:rsid w:val="002D071E"/>
    <w:rsid w:val="002D0779"/>
    <w:rsid w:val="002D07D8"/>
    <w:rsid w:val="002D07EA"/>
    <w:rsid w:val="002D1F46"/>
    <w:rsid w:val="002D433D"/>
    <w:rsid w:val="002D6F71"/>
    <w:rsid w:val="002D7108"/>
    <w:rsid w:val="002D7C8C"/>
    <w:rsid w:val="002E0A76"/>
    <w:rsid w:val="002E2FFC"/>
    <w:rsid w:val="002E4A13"/>
    <w:rsid w:val="002E52A4"/>
    <w:rsid w:val="002E66BB"/>
    <w:rsid w:val="002F0A72"/>
    <w:rsid w:val="002F16B3"/>
    <w:rsid w:val="002F1F83"/>
    <w:rsid w:val="002F2C95"/>
    <w:rsid w:val="002F45DB"/>
    <w:rsid w:val="002F4678"/>
    <w:rsid w:val="002F7C36"/>
    <w:rsid w:val="00302BD3"/>
    <w:rsid w:val="00304C4D"/>
    <w:rsid w:val="00305DA8"/>
    <w:rsid w:val="003068AF"/>
    <w:rsid w:val="00306CC7"/>
    <w:rsid w:val="00306F4A"/>
    <w:rsid w:val="00311F49"/>
    <w:rsid w:val="003128A7"/>
    <w:rsid w:val="00313880"/>
    <w:rsid w:val="00314B8C"/>
    <w:rsid w:val="003155F4"/>
    <w:rsid w:val="00316AB5"/>
    <w:rsid w:val="003177C4"/>
    <w:rsid w:val="003200AD"/>
    <w:rsid w:val="00320FC5"/>
    <w:rsid w:val="0032215C"/>
    <w:rsid w:val="00322B6E"/>
    <w:rsid w:val="00323BB7"/>
    <w:rsid w:val="0032570B"/>
    <w:rsid w:val="00325A91"/>
    <w:rsid w:val="0032631E"/>
    <w:rsid w:val="003266A9"/>
    <w:rsid w:val="003268E9"/>
    <w:rsid w:val="003273D1"/>
    <w:rsid w:val="003275C2"/>
    <w:rsid w:val="00327D20"/>
    <w:rsid w:val="003313CD"/>
    <w:rsid w:val="003336BD"/>
    <w:rsid w:val="00335B81"/>
    <w:rsid w:val="00337459"/>
    <w:rsid w:val="00343F16"/>
    <w:rsid w:val="003442F8"/>
    <w:rsid w:val="00344611"/>
    <w:rsid w:val="003525AE"/>
    <w:rsid w:val="003540DF"/>
    <w:rsid w:val="003556C6"/>
    <w:rsid w:val="00356121"/>
    <w:rsid w:val="003563E5"/>
    <w:rsid w:val="00357570"/>
    <w:rsid w:val="00360F21"/>
    <w:rsid w:val="003622D9"/>
    <w:rsid w:val="00363F94"/>
    <w:rsid w:val="00363FCF"/>
    <w:rsid w:val="00366948"/>
    <w:rsid w:val="00366B73"/>
    <w:rsid w:val="00367110"/>
    <w:rsid w:val="0037189D"/>
    <w:rsid w:val="0037225A"/>
    <w:rsid w:val="0037343F"/>
    <w:rsid w:val="00373E0B"/>
    <w:rsid w:val="00373E74"/>
    <w:rsid w:val="00375005"/>
    <w:rsid w:val="00377081"/>
    <w:rsid w:val="003820DF"/>
    <w:rsid w:val="00385643"/>
    <w:rsid w:val="00386611"/>
    <w:rsid w:val="00386FCD"/>
    <w:rsid w:val="003932EF"/>
    <w:rsid w:val="00397371"/>
    <w:rsid w:val="003A0E64"/>
    <w:rsid w:val="003A1C1E"/>
    <w:rsid w:val="003A3FCC"/>
    <w:rsid w:val="003A4588"/>
    <w:rsid w:val="003A557F"/>
    <w:rsid w:val="003A60EF"/>
    <w:rsid w:val="003A6BB2"/>
    <w:rsid w:val="003B0316"/>
    <w:rsid w:val="003B2948"/>
    <w:rsid w:val="003B2BB8"/>
    <w:rsid w:val="003B39D8"/>
    <w:rsid w:val="003B3F1F"/>
    <w:rsid w:val="003B4403"/>
    <w:rsid w:val="003B7946"/>
    <w:rsid w:val="003C015C"/>
    <w:rsid w:val="003C3B27"/>
    <w:rsid w:val="003C4413"/>
    <w:rsid w:val="003C7FDD"/>
    <w:rsid w:val="003D34FF"/>
    <w:rsid w:val="003D4916"/>
    <w:rsid w:val="003D76AC"/>
    <w:rsid w:val="003E06DC"/>
    <w:rsid w:val="003E159D"/>
    <w:rsid w:val="003E3CFE"/>
    <w:rsid w:val="003E7FC8"/>
    <w:rsid w:val="003F1030"/>
    <w:rsid w:val="003F138C"/>
    <w:rsid w:val="003F2413"/>
    <w:rsid w:val="003F2DA2"/>
    <w:rsid w:val="003F3A0B"/>
    <w:rsid w:val="003F3F12"/>
    <w:rsid w:val="003F55B7"/>
    <w:rsid w:val="003F5B7D"/>
    <w:rsid w:val="003F5CF5"/>
    <w:rsid w:val="003F6ED7"/>
    <w:rsid w:val="0040062A"/>
    <w:rsid w:val="004014A2"/>
    <w:rsid w:val="00405876"/>
    <w:rsid w:val="00406420"/>
    <w:rsid w:val="00407024"/>
    <w:rsid w:val="00407CE9"/>
    <w:rsid w:val="00412D50"/>
    <w:rsid w:val="004130F2"/>
    <w:rsid w:val="0041436F"/>
    <w:rsid w:val="00414717"/>
    <w:rsid w:val="004159CE"/>
    <w:rsid w:val="004168A5"/>
    <w:rsid w:val="0041723A"/>
    <w:rsid w:val="00421F32"/>
    <w:rsid w:val="0042201A"/>
    <w:rsid w:val="004221EB"/>
    <w:rsid w:val="00425090"/>
    <w:rsid w:val="00425F12"/>
    <w:rsid w:val="00426164"/>
    <w:rsid w:val="00426867"/>
    <w:rsid w:val="004325B1"/>
    <w:rsid w:val="00432691"/>
    <w:rsid w:val="00437CBF"/>
    <w:rsid w:val="00441824"/>
    <w:rsid w:val="0044330B"/>
    <w:rsid w:val="004436B3"/>
    <w:rsid w:val="00444B9B"/>
    <w:rsid w:val="0044585C"/>
    <w:rsid w:val="00452597"/>
    <w:rsid w:val="00452B57"/>
    <w:rsid w:val="00453277"/>
    <w:rsid w:val="0045753D"/>
    <w:rsid w:val="00457EF1"/>
    <w:rsid w:val="00460985"/>
    <w:rsid w:val="00460F9B"/>
    <w:rsid w:val="004618F9"/>
    <w:rsid w:val="00461E03"/>
    <w:rsid w:val="00462784"/>
    <w:rsid w:val="004656C1"/>
    <w:rsid w:val="00470831"/>
    <w:rsid w:val="004710C1"/>
    <w:rsid w:val="00471795"/>
    <w:rsid w:val="0047244C"/>
    <w:rsid w:val="0047274E"/>
    <w:rsid w:val="0047506A"/>
    <w:rsid w:val="004763F5"/>
    <w:rsid w:val="00476F96"/>
    <w:rsid w:val="0048002C"/>
    <w:rsid w:val="00481DA8"/>
    <w:rsid w:val="0048478F"/>
    <w:rsid w:val="00485019"/>
    <w:rsid w:val="004861C3"/>
    <w:rsid w:val="004876FD"/>
    <w:rsid w:val="00490CFA"/>
    <w:rsid w:val="00491E2D"/>
    <w:rsid w:val="00493FB2"/>
    <w:rsid w:val="00495051"/>
    <w:rsid w:val="00496362"/>
    <w:rsid w:val="004A0C19"/>
    <w:rsid w:val="004A4457"/>
    <w:rsid w:val="004A61DD"/>
    <w:rsid w:val="004A7CA4"/>
    <w:rsid w:val="004B1263"/>
    <w:rsid w:val="004B1725"/>
    <w:rsid w:val="004B292A"/>
    <w:rsid w:val="004B3A18"/>
    <w:rsid w:val="004B54CA"/>
    <w:rsid w:val="004B58D8"/>
    <w:rsid w:val="004B7133"/>
    <w:rsid w:val="004B73F1"/>
    <w:rsid w:val="004B7A98"/>
    <w:rsid w:val="004B7B14"/>
    <w:rsid w:val="004C0935"/>
    <w:rsid w:val="004C2D9C"/>
    <w:rsid w:val="004C41D4"/>
    <w:rsid w:val="004C4AA4"/>
    <w:rsid w:val="004C4FB8"/>
    <w:rsid w:val="004C56B6"/>
    <w:rsid w:val="004C5A38"/>
    <w:rsid w:val="004C6398"/>
    <w:rsid w:val="004C7A1A"/>
    <w:rsid w:val="004C7C21"/>
    <w:rsid w:val="004C7D29"/>
    <w:rsid w:val="004D0406"/>
    <w:rsid w:val="004D0C67"/>
    <w:rsid w:val="004D112C"/>
    <w:rsid w:val="004D2C02"/>
    <w:rsid w:val="004D32B5"/>
    <w:rsid w:val="004D34E4"/>
    <w:rsid w:val="004D3BFD"/>
    <w:rsid w:val="004D41CA"/>
    <w:rsid w:val="004D42DA"/>
    <w:rsid w:val="004D4A06"/>
    <w:rsid w:val="004D4A3F"/>
    <w:rsid w:val="004D4FCD"/>
    <w:rsid w:val="004D5185"/>
    <w:rsid w:val="004D60E8"/>
    <w:rsid w:val="004D6A51"/>
    <w:rsid w:val="004D75AC"/>
    <w:rsid w:val="004E116E"/>
    <w:rsid w:val="004E30CF"/>
    <w:rsid w:val="004E3965"/>
    <w:rsid w:val="004E461E"/>
    <w:rsid w:val="004E484A"/>
    <w:rsid w:val="004E4B18"/>
    <w:rsid w:val="004E526A"/>
    <w:rsid w:val="004E58B2"/>
    <w:rsid w:val="004E5B31"/>
    <w:rsid w:val="004E5CBF"/>
    <w:rsid w:val="004F0EAE"/>
    <w:rsid w:val="004F2CD5"/>
    <w:rsid w:val="004F33B8"/>
    <w:rsid w:val="004F5086"/>
    <w:rsid w:val="004F6250"/>
    <w:rsid w:val="004F71E8"/>
    <w:rsid w:val="0050030E"/>
    <w:rsid w:val="00500B38"/>
    <w:rsid w:val="005023E3"/>
    <w:rsid w:val="0050395F"/>
    <w:rsid w:val="00504299"/>
    <w:rsid w:val="0050641A"/>
    <w:rsid w:val="0050795B"/>
    <w:rsid w:val="0051067D"/>
    <w:rsid w:val="00513CAF"/>
    <w:rsid w:val="0051453C"/>
    <w:rsid w:val="00514E2C"/>
    <w:rsid w:val="00515AB6"/>
    <w:rsid w:val="00516E24"/>
    <w:rsid w:val="00516E57"/>
    <w:rsid w:val="00516F57"/>
    <w:rsid w:val="00520DC1"/>
    <w:rsid w:val="00520F92"/>
    <w:rsid w:val="005214A4"/>
    <w:rsid w:val="00521C27"/>
    <w:rsid w:val="005224AD"/>
    <w:rsid w:val="00522F75"/>
    <w:rsid w:val="005256E3"/>
    <w:rsid w:val="005269A4"/>
    <w:rsid w:val="00530D54"/>
    <w:rsid w:val="00531E4B"/>
    <w:rsid w:val="00532D5A"/>
    <w:rsid w:val="00535418"/>
    <w:rsid w:val="00536B91"/>
    <w:rsid w:val="005372F2"/>
    <w:rsid w:val="005400AE"/>
    <w:rsid w:val="00540551"/>
    <w:rsid w:val="00540C30"/>
    <w:rsid w:val="0054222F"/>
    <w:rsid w:val="00543240"/>
    <w:rsid w:val="00552E61"/>
    <w:rsid w:val="00554154"/>
    <w:rsid w:val="0055492D"/>
    <w:rsid w:val="00554ABE"/>
    <w:rsid w:val="00554C30"/>
    <w:rsid w:val="00555F1C"/>
    <w:rsid w:val="0055681B"/>
    <w:rsid w:val="00556FD8"/>
    <w:rsid w:val="005572DC"/>
    <w:rsid w:val="00560514"/>
    <w:rsid w:val="00560AB9"/>
    <w:rsid w:val="00561BD3"/>
    <w:rsid w:val="0056221E"/>
    <w:rsid w:val="00562284"/>
    <w:rsid w:val="00563BEC"/>
    <w:rsid w:val="005648FD"/>
    <w:rsid w:val="00564943"/>
    <w:rsid w:val="005660B0"/>
    <w:rsid w:val="005671D9"/>
    <w:rsid w:val="00567EF4"/>
    <w:rsid w:val="00570781"/>
    <w:rsid w:val="00572315"/>
    <w:rsid w:val="005726CC"/>
    <w:rsid w:val="00573C1C"/>
    <w:rsid w:val="00574058"/>
    <w:rsid w:val="00574D04"/>
    <w:rsid w:val="00576162"/>
    <w:rsid w:val="005775F8"/>
    <w:rsid w:val="00584E14"/>
    <w:rsid w:val="00585428"/>
    <w:rsid w:val="00586C79"/>
    <w:rsid w:val="00591732"/>
    <w:rsid w:val="005927E9"/>
    <w:rsid w:val="00593565"/>
    <w:rsid w:val="005938B8"/>
    <w:rsid w:val="00593B4E"/>
    <w:rsid w:val="00593C73"/>
    <w:rsid w:val="005A02D4"/>
    <w:rsid w:val="005A1743"/>
    <w:rsid w:val="005A55EC"/>
    <w:rsid w:val="005A6312"/>
    <w:rsid w:val="005A7AD2"/>
    <w:rsid w:val="005A7E3C"/>
    <w:rsid w:val="005B08F1"/>
    <w:rsid w:val="005B371D"/>
    <w:rsid w:val="005B459F"/>
    <w:rsid w:val="005B5B22"/>
    <w:rsid w:val="005B6952"/>
    <w:rsid w:val="005B6A05"/>
    <w:rsid w:val="005C14F3"/>
    <w:rsid w:val="005C3AA9"/>
    <w:rsid w:val="005C55F4"/>
    <w:rsid w:val="005C66A4"/>
    <w:rsid w:val="005C6DE3"/>
    <w:rsid w:val="005C7C78"/>
    <w:rsid w:val="005D140D"/>
    <w:rsid w:val="005D1752"/>
    <w:rsid w:val="005D18E8"/>
    <w:rsid w:val="005D3D81"/>
    <w:rsid w:val="005D4A60"/>
    <w:rsid w:val="005D5DBA"/>
    <w:rsid w:val="005D5F3B"/>
    <w:rsid w:val="005E0E75"/>
    <w:rsid w:val="005E27DE"/>
    <w:rsid w:val="005E3FA5"/>
    <w:rsid w:val="005E4161"/>
    <w:rsid w:val="005E502A"/>
    <w:rsid w:val="005E5074"/>
    <w:rsid w:val="005F0F55"/>
    <w:rsid w:val="005F241A"/>
    <w:rsid w:val="005F4A5B"/>
    <w:rsid w:val="005F78E7"/>
    <w:rsid w:val="0060095A"/>
    <w:rsid w:val="00605E68"/>
    <w:rsid w:val="00606EE9"/>
    <w:rsid w:val="00616AFA"/>
    <w:rsid w:val="006170E5"/>
    <w:rsid w:val="00620F76"/>
    <w:rsid w:val="0062119A"/>
    <w:rsid w:val="006216EA"/>
    <w:rsid w:val="00621842"/>
    <w:rsid w:val="00622BCE"/>
    <w:rsid w:val="006249D1"/>
    <w:rsid w:val="00625713"/>
    <w:rsid w:val="00626C06"/>
    <w:rsid w:val="00634166"/>
    <w:rsid w:val="00634F93"/>
    <w:rsid w:val="006364C2"/>
    <w:rsid w:val="0063721F"/>
    <w:rsid w:val="00641294"/>
    <w:rsid w:val="00641ACF"/>
    <w:rsid w:val="00643C3D"/>
    <w:rsid w:val="00645007"/>
    <w:rsid w:val="00647B9E"/>
    <w:rsid w:val="00650DE3"/>
    <w:rsid w:val="00651DDC"/>
    <w:rsid w:val="00652DE6"/>
    <w:rsid w:val="006571E6"/>
    <w:rsid w:val="00664E61"/>
    <w:rsid w:val="00665709"/>
    <w:rsid w:val="006674EC"/>
    <w:rsid w:val="00672698"/>
    <w:rsid w:val="00673B39"/>
    <w:rsid w:val="00674DE6"/>
    <w:rsid w:val="006765FF"/>
    <w:rsid w:val="00677610"/>
    <w:rsid w:val="00680C11"/>
    <w:rsid w:val="00681A75"/>
    <w:rsid w:val="00681F30"/>
    <w:rsid w:val="00683992"/>
    <w:rsid w:val="00687FBE"/>
    <w:rsid w:val="00696450"/>
    <w:rsid w:val="00696F1C"/>
    <w:rsid w:val="0069787B"/>
    <w:rsid w:val="006A06C4"/>
    <w:rsid w:val="006A06EC"/>
    <w:rsid w:val="006A19D5"/>
    <w:rsid w:val="006A1AE8"/>
    <w:rsid w:val="006A3497"/>
    <w:rsid w:val="006A4CE7"/>
    <w:rsid w:val="006A654C"/>
    <w:rsid w:val="006A7033"/>
    <w:rsid w:val="006B0483"/>
    <w:rsid w:val="006B1A7E"/>
    <w:rsid w:val="006B1E40"/>
    <w:rsid w:val="006B23F1"/>
    <w:rsid w:val="006B3D5B"/>
    <w:rsid w:val="006B3ED0"/>
    <w:rsid w:val="006B46BC"/>
    <w:rsid w:val="006B4795"/>
    <w:rsid w:val="006B7417"/>
    <w:rsid w:val="006C0BB2"/>
    <w:rsid w:val="006C2A91"/>
    <w:rsid w:val="006C2BB7"/>
    <w:rsid w:val="006C2F92"/>
    <w:rsid w:val="006C3AF5"/>
    <w:rsid w:val="006C545C"/>
    <w:rsid w:val="006D08AA"/>
    <w:rsid w:val="006D4843"/>
    <w:rsid w:val="006D4BD1"/>
    <w:rsid w:val="006D5608"/>
    <w:rsid w:val="006D61C0"/>
    <w:rsid w:val="006D7AA0"/>
    <w:rsid w:val="006E1038"/>
    <w:rsid w:val="006E1856"/>
    <w:rsid w:val="006E3D14"/>
    <w:rsid w:val="006E5C33"/>
    <w:rsid w:val="006E7212"/>
    <w:rsid w:val="006E7815"/>
    <w:rsid w:val="006F0215"/>
    <w:rsid w:val="006F11A0"/>
    <w:rsid w:val="006F1736"/>
    <w:rsid w:val="006F2383"/>
    <w:rsid w:val="006F325E"/>
    <w:rsid w:val="006F71D6"/>
    <w:rsid w:val="006F7DD1"/>
    <w:rsid w:val="0070088A"/>
    <w:rsid w:val="0070161C"/>
    <w:rsid w:val="00702608"/>
    <w:rsid w:val="00702D50"/>
    <w:rsid w:val="00704E08"/>
    <w:rsid w:val="00705137"/>
    <w:rsid w:val="00707317"/>
    <w:rsid w:val="007105C4"/>
    <w:rsid w:val="00711198"/>
    <w:rsid w:val="007128E1"/>
    <w:rsid w:val="007147C8"/>
    <w:rsid w:val="00715486"/>
    <w:rsid w:val="0071572B"/>
    <w:rsid w:val="00716A4B"/>
    <w:rsid w:val="00717442"/>
    <w:rsid w:val="007214F6"/>
    <w:rsid w:val="007219F1"/>
    <w:rsid w:val="00725E20"/>
    <w:rsid w:val="00727594"/>
    <w:rsid w:val="007279D6"/>
    <w:rsid w:val="00731551"/>
    <w:rsid w:val="00734BFE"/>
    <w:rsid w:val="00735C0D"/>
    <w:rsid w:val="00735FD3"/>
    <w:rsid w:val="007372F1"/>
    <w:rsid w:val="00740815"/>
    <w:rsid w:val="0074604F"/>
    <w:rsid w:val="00747BC9"/>
    <w:rsid w:val="0075086A"/>
    <w:rsid w:val="00751192"/>
    <w:rsid w:val="00751C02"/>
    <w:rsid w:val="00754B2E"/>
    <w:rsid w:val="0076121B"/>
    <w:rsid w:val="00761E08"/>
    <w:rsid w:val="00762A74"/>
    <w:rsid w:val="00763C30"/>
    <w:rsid w:val="00763E1D"/>
    <w:rsid w:val="0076471D"/>
    <w:rsid w:val="00764948"/>
    <w:rsid w:val="00767BE2"/>
    <w:rsid w:val="00772C53"/>
    <w:rsid w:val="007734CB"/>
    <w:rsid w:val="0077590B"/>
    <w:rsid w:val="00777842"/>
    <w:rsid w:val="00780925"/>
    <w:rsid w:val="00781296"/>
    <w:rsid w:val="00782AE6"/>
    <w:rsid w:val="0078363C"/>
    <w:rsid w:val="00784C2F"/>
    <w:rsid w:val="00785261"/>
    <w:rsid w:val="00785371"/>
    <w:rsid w:val="00785F02"/>
    <w:rsid w:val="00787A80"/>
    <w:rsid w:val="00791111"/>
    <w:rsid w:val="00791639"/>
    <w:rsid w:val="007A2767"/>
    <w:rsid w:val="007A2BD0"/>
    <w:rsid w:val="007A47B3"/>
    <w:rsid w:val="007A5633"/>
    <w:rsid w:val="007A5D7E"/>
    <w:rsid w:val="007A7604"/>
    <w:rsid w:val="007A7908"/>
    <w:rsid w:val="007B00B7"/>
    <w:rsid w:val="007B0256"/>
    <w:rsid w:val="007B08B2"/>
    <w:rsid w:val="007B0FD1"/>
    <w:rsid w:val="007B131C"/>
    <w:rsid w:val="007B351D"/>
    <w:rsid w:val="007B492D"/>
    <w:rsid w:val="007B6D2D"/>
    <w:rsid w:val="007B78C9"/>
    <w:rsid w:val="007B7ABB"/>
    <w:rsid w:val="007C0634"/>
    <w:rsid w:val="007C15DB"/>
    <w:rsid w:val="007C1A64"/>
    <w:rsid w:val="007C22BC"/>
    <w:rsid w:val="007C2AE9"/>
    <w:rsid w:val="007C3830"/>
    <w:rsid w:val="007C4F7E"/>
    <w:rsid w:val="007D08A5"/>
    <w:rsid w:val="007D5C97"/>
    <w:rsid w:val="007D773A"/>
    <w:rsid w:val="007E0504"/>
    <w:rsid w:val="007E10B2"/>
    <w:rsid w:val="007E2852"/>
    <w:rsid w:val="007E4A4F"/>
    <w:rsid w:val="007E6C06"/>
    <w:rsid w:val="007F0CA3"/>
    <w:rsid w:val="007F2EED"/>
    <w:rsid w:val="007F3870"/>
    <w:rsid w:val="007F4D9A"/>
    <w:rsid w:val="007F6C84"/>
    <w:rsid w:val="00801624"/>
    <w:rsid w:val="0080234C"/>
    <w:rsid w:val="00802825"/>
    <w:rsid w:val="00802A4F"/>
    <w:rsid w:val="00803C88"/>
    <w:rsid w:val="008040DD"/>
    <w:rsid w:val="0080445E"/>
    <w:rsid w:val="00817468"/>
    <w:rsid w:val="008179BC"/>
    <w:rsid w:val="00822667"/>
    <w:rsid w:val="00822BAD"/>
    <w:rsid w:val="00823D11"/>
    <w:rsid w:val="0082571F"/>
    <w:rsid w:val="0082676F"/>
    <w:rsid w:val="00826B26"/>
    <w:rsid w:val="00827072"/>
    <w:rsid w:val="00827311"/>
    <w:rsid w:val="008275E5"/>
    <w:rsid w:val="008309BE"/>
    <w:rsid w:val="00830A50"/>
    <w:rsid w:val="0083151E"/>
    <w:rsid w:val="008326A7"/>
    <w:rsid w:val="008358A9"/>
    <w:rsid w:val="008371A5"/>
    <w:rsid w:val="0083743F"/>
    <w:rsid w:val="008401B0"/>
    <w:rsid w:val="00841804"/>
    <w:rsid w:val="008430E9"/>
    <w:rsid w:val="00844EE6"/>
    <w:rsid w:val="00845FC3"/>
    <w:rsid w:val="00846D59"/>
    <w:rsid w:val="00852ADC"/>
    <w:rsid w:val="00855048"/>
    <w:rsid w:val="00855823"/>
    <w:rsid w:val="0085690E"/>
    <w:rsid w:val="008570AE"/>
    <w:rsid w:val="00857828"/>
    <w:rsid w:val="00857B8E"/>
    <w:rsid w:val="00857CE5"/>
    <w:rsid w:val="00860F7B"/>
    <w:rsid w:val="00861AFA"/>
    <w:rsid w:val="0086208D"/>
    <w:rsid w:val="00863BAA"/>
    <w:rsid w:val="00863C7F"/>
    <w:rsid w:val="0086592E"/>
    <w:rsid w:val="008678C2"/>
    <w:rsid w:val="00870F10"/>
    <w:rsid w:val="00873934"/>
    <w:rsid w:val="00875165"/>
    <w:rsid w:val="00877355"/>
    <w:rsid w:val="00880582"/>
    <w:rsid w:val="00885637"/>
    <w:rsid w:val="00887867"/>
    <w:rsid w:val="00890545"/>
    <w:rsid w:val="00890620"/>
    <w:rsid w:val="00891B11"/>
    <w:rsid w:val="00892599"/>
    <w:rsid w:val="008945BC"/>
    <w:rsid w:val="00895ACB"/>
    <w:rsid w:val="008960DB"/>
    <w:rsid w:val="008968D5"/>
    <w:rsid w:val="00896906"/>
    <w:rsid w:val="008979C5"/>
    <w:rsid w:val="008A0264"/>
    <w:rsid w:val="008A13E1"/>
    <w:rsid w:val="008A16FE"/>
    <w:rsid w:val="008A1AC5"/>
    <w:rsid w:val="008A207B"/>
    <w:rsid w:val="008A28E2"/>
    <w:rsid w:val="008A3C7E"/>
    <w:rsid w:val="008A5283"/>
    <w:rsid w:val="008A5A27"/>
    <w:rsid w:val="008B0DFC"/>
    <w:rsid w:val="008B192E"/>
    <w:rsid w:val="008B2F68"/>
    <w:rsid w:val="008B3A90"/>
    <w:rsid w:val="008B3C62"/>
    <w:rsid w:val="008B5D27"/>
    <w:rsid w:val="008B67B1"/>
    <w:rsid w:val="008C1047"/>
    <w:rsid w:val="008C22BC"/>
    <w:rsid w:val="008C3280"/>
    <w:rsid w:val="008C3C2F"/>
    <w:rsid w:val="008C3F4B"/>
    <w:rsid w:val="008C4085"/>
    <w:rsid w:val="008C4850"/>
    <w:rsid w:val="008C4CBB"/>
    <w:rsid w:val="008C7589"/>
    <w:rsid w:val="008D357E"/>
    <w:rsid w:val="008D4B76"/>
    <w:rsid w:val="008D6CCD"/>
    <w:rsid w:val="008D7AA8"/>
    <w:rsid w:val="008E066F"/>
    <w:rsid w:val="008E12F3"/>
    <w:rsid w:val="008E1AD8"/>
    <w:rsid w:val="008F16E0"/>
    <w:rsid w:val="008F3BAF"/>
    <w:rsid w:val="008F5076"/>
    <w:rsid w:val="008F5885"/>
    <w:rsid w:val="008F5F81"/>
    <w:rsid w:val="008F7BC5"/>
    <w:rsid w:val="00900A12"/>
    <w:rsid w:val="00901498"/>
    <w:rsid w:val="00902B07"/>
    <w:rsid w:val="00903FD8"/>
    <w:rsid w:val="00905783"/>
    <w:rsid w:val="009066BE"/>
    <w:rsid w:val="00906B1B"/>
    <w:rsid w:val="0091143D"/>
    <w:rsid w:val="00912C09"/>
    <w:rsid w:val="0091436F"/>
    <w:rsid w:val="00915E7B"/>
    <w:rsid w:val="00916075"/>
    <w:rsid w:val="00917B51"/>
    <w:rsid w:val="009208FD"/>
    <w:rsid w:val="00920DD6"/>
    <w:rsid w:val="009225F0"/>
    <w:rsid w:val="00922F8E"/>
    <w:rsid w:val="009235D4"/>
    <w:rsid w:val="00923ED2"/>
    <w:rsid w:val="0092595C"/>
    <w:rsid w:val="00927BB9"/>
    <w:rsid w:val="00927E43"/>
    <w:rsid w:val="0093026A"/>
    <w:rsid w:val="009317E0"/>
    <w:rsid w:val="0093201F"/>
    <w:rsid w:val="009328CB"/>
    <w:rsid w:val="00934B01"/>
    <w:rsid w:val="00934B63"/>
    <w:rsid w:val="00935BFF"/>
    <w:rsid w:val="00936462"/>
    <w:rsid w:val="0093671D"/>
    <w:rsid w:val="00937A90"/>
    <w:rsid w:val="00940AC8"/>
    <w:rsid w:val="009412E4"/>
    <w:rsid w:val="009424FA"/>
    <w:rsid w:val="00942B30"/>
    <w:rsid w:val="00943B88"/>
    <w:rsid w:val="0094453B"/>
    <w:rsid w:val="009445B5"/>
    <w:rsid w:val="009447D8"/>
    <w:rsid w:val="009505FF"/>
    <w:rsid w:val="00950F57"/>
    <w:rsid w:val="0095402C"/>
    <w:rsid w:val="009542C6"/>
    <w:rsid w:val="009559D7"/>
    <w:rsid w:val="00956FF5"/>
    <w:rsid w:val="00960372"/>
    <w:rsid w:val="00960642"/>
    <w:rsid w:val="009619EC"/>
    <w:rsid w:val="00962BDE"/>
    <w:rsid w:val="00963C37"/>
    <w:rsid w:val="00966700"/>
    <w:rsid w:val="00970C76"/>
    <w:rsid w:val="00971133"/>
    <w:rsid w:val="0097186C"/>
    <w:rsid w:val="009751C7"/>
    <w:rsid w:val="0097606C"/>
    <w:rsid w:val="009778A2"/>
    <w:rsid w:val="009828F7"/>
    <w:rsid w:val="00982D07"/>
    <w:rsid w:val="0098603E"/>
    <w:rsid w:val="009877F0"/>
    <w:rsid w:val="00987EBD"/>
    <w:rsid w:val="0099018C"/>
    <w:rsid w:val="009908C2"/>
    <w:rsid w:val="00992404"/>
    <w:rsid w:val="00992CDC"/>
    <w:rsid w:val="00994F30"/>
    <w:rsid w:val="0099680B"/>
    <w:rsid w:val="009A009C"/>
    <w:rsid w:val="009A30A6"/>
    <w:rsid w:val="009A6ABC"/>
    <w:rsid w:val="009A6C67"/>
    <w:rsid w:val="009A70C4"/>
    <w:rsid w:val="009A71CD"/>
    <w:rsid w:val="009A7591"/>
    <w:rsid w:val="009B0DF4"/>
    <w:rsid w:val="009B0FE0"/>
    <w:rsid w:val="009B3BBE"/>
    <w:rsid w:val="009C0F1E"/>
    <w:rsid w:val="009C22F7"/>
    <w:rsid w:val="009C3EB6"/>
    <w:rsid w:val="009C6DA0"/>
    <w:rsid w:val="009D00FD"/>
    <w:rsid w:val="009D0495"/>
    <w:rsid w:val="009D4A67"/>
    <w:rsid w:val="009D500A"/>
    <w:rsid w:val="009D56BC"/>
    <w:rsid w:val="009D6AF0"/>
    <w:rsid w:val="009D6EB9"/>
    <w:rsid w:val="009D6F79"/>
    <w:rsid w:val="009E3E9E"/>
    <w:rsid w:val="009E4126"/>
    <w:rsid w:val="009E5EDE"/>
    <w:rsid w:val="009E6955"/>
    <w:rsid w:val="009E73C4"/>
    <w:rsid w:val="009F220A"/>
    <w:rsid w:val="009F2A2A"/>
    <w:rsid w:val="009F2C71"/>
    <w:rsid w:val="009F4669"/>
    <w:rsid w:val="009F4E02"/>
    <w:rsid w:val="009F5D05"/>
    <w:rsid w:val="009F79C5"/>
    <w:rsid w:val="00A00421"/>
    <w:rsid w:val="00A00C57"/>
    <w:rsid w:val="00A01BA5"/>
    <w:rsid w:val="00A0431B"/>
    <w:rsid w:val="00A0441E"/>
    <w:rsid w:val="00A05252"/>
    <w:rsid w:val="00A05D9A"/>
    <w:rsid w:val="00A06038"/>
    <w:rsid w:val="00A06958"/>
    <w:rsid w:val="00A07861"/>
    <w:rsid w:val="00A12156"/>
    <w:rsid w:val="00A1331F"/>
    <w:rsid w:val="00A13860"/>
    <w:rsid w:val="00A146BA"/>
    <w:rsid w:val="00A14C9C"/>
    <w:rsid w:val="00A14D2D"/>
    <w:rsid w:val="00A15DDC"/>
    <w:rsid w:val="00A16DF2"/>
    <w:rsid w:val="00A205CE"/>
    <w:rsid w:val="00A205F2"/>
    <w:rsid w:val="00A206D9"/>
    <w:rsid w:val="00A21351"/>
    <w:rsid w:val="00A24085"/>
    <w:rsid w:val="00A27A7C"/>
    <w:rsid w:val="00A32380"/>
    <w:rsid w:val="00A32BC1"/>
    <w:rsid w:val="00A345E1"/>
    <w:rsid w:val="00A36614"/>
    <w:rsid w:val="00A36CA0"/>
    <w:rsid w:val="00A37DF2"/>
    <w:rsid w:val="00A40FF3"/>
    <w:rsid w:val="00A41639"/>
    <w:rsid w:val="00A420AF"/>
    <w:rsid w:val="00A4261D"/>
    <w:rsid w:val="00A42A3F"/>
    <w:rsid w:val="00A42A51"/>
    <w:rsid w:val="00A42AF8"/>
    <w:rsid w:val="00A42FD7"/>
    <w:rsid w:val="00A4302C"/>
    <w:rsid w:val="00A43C98"/>
    <w:rsid w:val="00A444E1"/>
    <w:rsid w:val="00A47174"/>
    <w:rsid w:val="00A50759"/>
    <w:rsid w:val="00A51A2C"/>
    <w:rsid w:val="00A520D0"/>
    <w:rsid w:val="00A53095"/>
    <w:rsid w:val="00A53574"/>
    <w:rsid w:val="00A57BA3"/>
    <w:rsid w:val="00A6071B"/>
    <w:rsid w:val="00A61388"/>
    <w:rsid w:val="00A6292C"/>
    <w:rsid w:val="00A63C27"/>
    <w:rsid w:val="00A63C5B"/>
    <w:rsid w:val="00A6495B"/>
    <w:rsid w:val="00A655EA"/>
    <w:rsid w:val="00A65BA8"/>
    <w:rsid w:val="00A65BFA"/>
    <w:rsid w:val="00A65ED0"/>
    <w:rsid w:val="00A66825"/>
    <w:rsid w:val="00A71751"/>
    <w:rsid w:val="00A72767"/>
    <w:rsid w:val="00A73E2A"/>
    <w:rsid w:val="00A77671"/>
    <w:rsid w:val="00A839CD"/>
    <w:rsid w:val="00A8595C"/>
    <w:rsid w:val="00A86069"/>
    <w:rsid w:val="00A87334"/>
    <w:rsid w:val="00A93115"/>
    <w:rsid w:val="00A932B8"/>
    <w:rsid w:val="00A93E39"/>
    <w:rsid w:val="00A95077"/>
    <w:rsid w:val="00A950A2"/>
    <w:rsid w:val="00A955DD"/>
    <w:rsid w:val="00A9631C"/>
    <w:rsid w:val="00A96D98"/>
    <w:rsid w:val="00A96ED6"/>
    <w:rsid w:val="00A97507"/>
    <w:rsid w:val="00A9777F"/>
    <w:rsid w:val="00A97D95"/>
    <w:rsid w:val="00AA05A7"/>
    <w:rsid w:val="00AA0E0F"/>
    <w:rsid w:val="00AA303C"/>
    <w:rsid w:val="00AA38B3"/>
    <w:rsid w:val="00AA3F6F"/>
    <w:rsid w:val="00AA41CB"/>
    <w:rsid w:val="00AA4E68"/>
    <w:rsid w:val="00AA6762"/>
    <w:rsid w:val="00AA67F9"/>
    <w:rsid w:val="00AB490E"/>
    <w:rsid w:val="00AB4B5B"/>
    <w:rsid w:val="00AB4B6E"/>
    <w:rsid w:val="00AB5DE9"/>
    <w:rsid w:val="00AB5E7D"/>
    <w:rsid w:val="00AC3987"/>
    <w:rsid w:val="00AC3A02"/>
    <w:rsid w:val="00AC3D65"/>
    <w:rsid w:val="00AC76A3"/>
    <w:rsid w:val="00AD270B"/>
    <w:rsid w:val="00AD2DEE"/>
    <w:rsid w:val="00AD4854"/>
    <w:rsid w:val="00AD49ED"/>
    <w:rsid w:val="00AD6957"/>
    <w:rsid w:val="00AE4755"/>
    <w:rsid w:val="00AE50E9"/>
    <w:rsid w:val="00AE5433"/>
    <w:rsid w:val="00AE63EB"/>
    <w:rsid w:val="00AE7F98"/>
    <w:rsid w:val="00AF0810"/>
    <w:rsid w:val="00AF3030"/>
    <w:rsid w:val="00AF306F"/>
    <w:rsid w:val="00AF4099"/>
    <w:rsid w:val="00AF4AAE"/>
    <w:rsid w:val="00AF5D59"/>
    <w:rsid w:val="00AF6BA9"/>
    <w:rsid w:val="00AF7D53"/>
    <w:rsid w:val="00B00A05"/>
    <w:rsid w:val="00B0295B"/>
    <w:rsid w:val="00B037A6"/>
    <w:rsid w:val="00B0387E"/>
    <w:rsid w:val="00B0399D"/>
    <w:rsid w:val="00B05556"/>
    <w:rsid w:val="00B0668F"/>
    <w:rsid w:val="00B078E1"/>
    <w:rsid w:val="00B11B02"/>
    <w:rsid w:val="00B1295A"/>
    <w:rsid w:val="00B1549C"/>
    <w:rsid w:val="00B228C5"/>
    <w:rsid w:val="00B258E2"/>
    <w:rsid w:val="00B3129A"/>
    <w:rsid w:val="00B31DD2"/>
    <w:rsid w:val="00B3346A"/>
    <w:rsid w:val="00B342E2"/>
    <w:rsid w:val="00B37E35"/>
    <w:rsid w:val="00B40AAC"/>
    <w:rsid w:val="00B42C4A"/>
    <w:rsid w:val="00B465D4"/>
    <w:rsid w:val="00B46848"/>
    <w:rsid w:val="00B47031"/>
    <w:rsid w:val="00B476C2"/>
    <w:rsid w:val="00B54DB6"/>
    <w:rsid w:val="00B6066A"/>
    <w:rsid w:val="00B60A3B"/>
    <w:rsid w:val="00B60F6F"/>
    <w:rsid w:val="00B61658"/>
    <w:rsid w:val="00B61B36"/>
    <w:rsid w:val="00B62BCC"/>
    <w:rsid w:val="00B62F8A"/>
    <w:rsid w:val="00B63013"/>
    <w:rsid w:val="00B6477A"/>
    <w:rsid w:val="00B66A20"/>
    <w:rsid w:val="00B66E4A"/>
    <w:rsid w:val="00B70BAE"/>
    <w:rsid w:val="00B71FB3"/>
    <w:rsid w:val="00B728C9"/>
    <w:rsid w:val="00B73062"/>
    <w:rsid w:val="00B73DA2"/>
    <w:rsid w:val="00B7477A"/>
    <w:rsid w:val="00B74E9C"/>
    <w:rsid w:val="00B77859"/>
    <w:rsid w:val="00B818CE"/>
    <w:rsid w:val="00B81D7A"/>
    <w:rsid w:val="00B9009F"/>
    <w:rsid w:val="00B93418"/>
    <w:rsid w:val="00B93B3D"/>
    <w:rsid w:val="00B96214"/>
    <w:rsid w:val="00B97A26"/>
    <w:rsid w:val="00BA1EBF"/>
    <w:rsid w:val="00BA2DB9"/>
    <w:rsid w:val="00BA3CCD"/>
    <w:rsid w:val="00BA56FB"/>
    <w:rsid w:val="00BA5714"/>
    <w:rsid w:val="00BA73EA"/>
    <w:rsid w:val="00BB2853"/>
    <w:rsid w:val="00BB2C6C"/>
    <w:rsid w:val="00BB3D13"/>
    <w:rsid w:val="00BB5FA7"/>
    <w:rsid w:val="00BB63A9"/>
    <w:rsid w:val="00BB7058"/>
    <w:rsid w:val="00BB738C"/>
    <w:rsid w:val="00BC009A"/>
    <w:rsid w:val="00BC09DA"/>
    <w:rsid w:val="00BC32D3"/>
    <w:rsid w:val="00BC3FC8"/>
    <w:rsid w:val="00BC558F"/>
    <w:rsid w:val="00BD27C7"/>
    <w:rsid w:val="00BD282A"/>
    <w:rsid w:val="00BD293D"/>
    <w:rsid w:val="00BD38EE"/>
    <w:rsid w:val="00BD5EAA"/>
    <w:rsid w:val="00BD6341"/>
    <w:rsid w:val="00BD64BC"/>
    <w:rsid w:val="00BD6B14"/>
    <w:rsid w:val="00BD6CC5"/>
    <w:rsid w:val="00BD71F1"/>
    <w:rsid w:val="00BE2B2F"/>
    <w:rsid w:val="00BE632A"/>
    <w:rsid w:val="00BE7148"/>
    <w:rsid w:val="00BE7C18"/>
    <w:rsid w:val="00BF1AB2"/>
    <w:rsid w:val="00BF1BA8"/>
    <w:rsid w:val="00BF1D35"/>
    <w:rsid w:val="00BF2168"/>
    <w:rsid w:val="00BF2C6D"/>
    <w:rsid w:val="00BF2FFF"/>
    <w:rsid w:val="00BF5F32"/>
    <w:rsid w:val="00C047ED"/>
    <w:rsid w:val="00C051B6"/>
    <w:rsid w:val="00C06811"/>
    <w:rsid w:val="00C07318"/>
    <w:rsid w:val="00C07D01"/>
    <w:rsid w:val="00C10686"/>
    <w:rsid w:val="00C107E1"/>
    <w:rsid w:val="00C11AEB"/>
    <w:rsid w:val="00C133C4"/>
    <w:rsid w:val="00C17773"/>
    <w:rsid w:val="00C21689"/>
    <w:rsid w:val="00C22142"/>
    <w:rsid w:val="00C22A9B"/>
    <w:rsid w:val="00C22CE6"/>
    <w:rsid w:val="00C269A9"/>
    <w:rsid w:val="00C27827"/>
    <w:rsid w:val="00C312BE"/>
    <w:rsid w:val="00C31DE8"/>
    <w:rsid w:val="00C32D41"/>
    <w:rsid w:val="00C3300D"/>
    <w:rsid w:val="00C3574C"/>
    <w:rsid w:val="00C370F1"/>
    <w:rsid w:val="00C374C0"/>
    <w:rsid w:val="00C431A4"/>
    <w:rsid w:val="00C43A60"/>
    <w:rsid w:val="00C44EF1"/>
    <w:rsid w:val="00C45930"/>
    <w:rsid w:val="00C45F73"/>
    <w:rsid w:val="00C50E73"/>
    <w:rsid w:val="00C54B33"/>
    <w:rsid w:val="00C56B75"/>
    <w:rsid w:val="00C6103B"/>
    <w:rsid w:val="00C61B1E"/>
    <w:rsid w:val="00C6562A"/>
    <w:rsid w:val="00C677CE"/>
    <w:rsid w:val="00C714B0"/>
    <w:rsid w:val="00C7199A"/>
    <w:rsid w:val="00C73530"/>
    <w:rsid w:val="00C73F1C"/>
    <w:rsid w:val="00C76085"/>
    <w:rsid w:val="00C77EAA"/>
    <w:rsid w:val="00C804C9"/>
    <w:rsid w:val="00C814F7"/>
    <w:rsid w:val="00C8188D"/>
    <w:rsid w:val="00C822C1"/>
    <w:rsid w:val="00C82763"/>
    <w:rsid w:val="00C85277"/>
    <w:rsid w:val="00C857EB"/>
    <w:rsid w:val="00C867C7"/>
    <w:rsid w:val="00C87C60"/>
    <w:rsid w:val="00C90CA9"/>
    <w:rsid w:val="00C92817"/>
    <w:rsid w:val="00C945B0"/>
    <w:rsid w:val="00C9469F"/>
    <w:rsid w:val="00C97782"/>
    <w:rsid w:val="00C97B70"/>
    <w:rsid w:val="00CA31A0"/>
    <w:rsid w:val="00CA4948"/>
    <w:rsid w:val="00CB2835"/>
    <w:rsid w:val="00CB4212"/>
    <w:rsid w:val="00CB65A0"/>
    <w:rsid w:val="00CB6A42"/>
    <w:rsid w:val="00CC11F9"/>
    <w:rsid w:val="00CC343D"/>
    <w:rsid w:val="00CC4F06"/>
    <w:rsid w:val="00CC4F19"/>
    <w:rsid w:val="00CC50EF"/>
    <w:rsid w:val="00CC6504"/>
    <w:rsid w:val="00CD0F38"/>
    <w:rsid w:val="00CD2ABA"/>
    <w:rsid w:val="00CD3DF5"/>
    <w:rsid w:val="00CD4070"/>
    <w:rsid w:val="00CD7757"/>
    <w:rsid w:val="00CE093E"/>
    <w:rsid w:val="00CE0C0C"/>
    <w:rsid w:val="00CE0C8A"/>
    <w:rsid w:val="00CE107E"/>
    <w:rsid w:val="00CE1586"/>
    <w:rsid w:val="00CE2CE0"/>
    <w:rsid w:val="00CE3DBD"/>
    <w:rsid w:val="00CE7007"/>
    <w:rsid w:val="00CE720A"/>
    <w:rsid w:val="00CE7AAE"/>
    <w:rsid w:val="00CE7C64"/>
    <w:rsid w:val="00CF183A"/>
    <w:rsid w:val="00CF28EE"/>
    <w:rsid w:val="00CF3867"/>
    <w:rsid w:val="00CF5098"/>
    <w:rsid w:val="00CF74D3"/>
    <w:rsid w:val="00D00CEE"/>
    <w:rsid w:val="00D01A76"/>
    <w:rsid w:val="00D028F1"/>
    <w:rsid w:val="00D03A43"/>
    <w:rsid w:val="00D05C0B"/>
    <w:rsid w:val="00D05FD5"/>
    <w:rsid w:val="00D06FCB"/>
    <w:rsid w:val="00D10341"/>
    <w:rsid w:val="00D10B69"/>
    <w:rsid w:val="00D11A62"/>
    <w:rsid w:val="00D13CE7"/>
    <w:rsid w:val="00D1458A"/>
    <w:rsid w:val="00D151CC"/>
    <w:rsid w:val="00D16C93"/>
    <w:rsid w:val="00D16FBC"/>
    <w:rsid w:val="00D17809"/>
    <w:rsid w:val="00D17AC9"/>
    <w:rsid w:val="00D20883"/>
    <w:rsid w:val="00D2242C"/>
    <w:rsid w:val="00D2405D"/>
    <w:rsid w:val="00D27FCD"/>
    <w:rsid w:val="00D30319"/>
    <w:rsid w:val="00D306E0"/>
    <w:rsid w:val="00D30BFD"/>
    <w:rsid w:val="00D3530B"/>
    <w:rsid w:val="00D35A7F"/>
    <w:rsid w:val="00D35FF8"/>
    <w:rsid w:val="00D37119"/>
    <w:rsid w:val="00D426EB"/>
    <w:rsid w:val="00D456D8"/>
    <w:rsid w:val="00D46505"/>
    <w:rsid w:val="00D47062"/>
    <w:rsid w:val="00D47521"/>
    <w:rsid w:val="00D50150"/>
    <w:rsid w:val="00D53AA2"/>
    <w:rsid w:val="00D541D4"/>
    <w:rsid w:val="00D567A3"/>
    <w:rsid w:val="00D57308"/>
    <w:rsid w:val="00D60C42"/>
    <w:rsid w:val="00D61482"/>
    <w:rsid w:val="00D61634"/>
    <w:rsid w:val="00D61F23"/>
    <w:rsid w:val="00D62CB8"/>
    <w:rsid w:val="00D64582"/>
    <w:rsid w:val="00D66665"/>
    <w:rsid w:val="00D67520"/>
    <w:rsid w:val="00D71C1C"/>
    <w:rsid w:val="00D72A82"/>
    <w:rsid w:val="00D73703"/>
    <w:rsid w:val="00D74B74"/>
    <w:rsid w:val="00D7608B"/>
    <w:rsid w:val="00D7717F"/>
    <w:rsid w:val="00D8082E"/>
    <w:rsid w:val="00D808EA"/>
    <w:rsid w:val="00D8180E"/>
    <w:rsid w:val="00D819B1"/>
    <w:rsid w:val="00D862BF"/>
    <w:rsid w:val="00D86AD8"/>
    <w:rsid w:val="00D86DC1"/>
    <w:rsid w:val="00D87A0F"/>
    <w:rsid w:val="00D926E3"/>
    <w:rsid w:val="00D95379"/>
    <w:rsid w:val="00D96975"/>
    <w:rsid w:val="00D97CE0"/>
    <w:rsid w:val="00DA0D65"/>
    <w:rsid w:val="00DA2F68"/>
    <w:rsid w:val="00DA36D9"/>
    <w:rsid w:val="00DA3D5A"/>
    <w:rsid w:val="00DA4333"/>
    <w:rsid w:val="00DA5A24"/>
    <w:rsid w:val="00DA67E4"/>
    <w:rsid w:val="00DB01F9"/>
    <w:rsid w:val="00DB1C00"/>
    <w:rsid w:val="00DB3CB8"/>
    <w:rsid w:val="00DB5769"/>
    <w:rsid w:val="00DB7880"/>
    <w:rsid w:val="00DB7E4F"/>
    <w:rsid w:val="00DB7EC6"/>
    <w:rsid w:val="00DC1D54"/>
    <w:rsid w:val="00DC25A4"/>
    <w:rsid w:val="00DC322B"/>
    <w:rsid w:val="00DC368F"/>
    <w:rsid w:val="00DC5202"/>
    <w:rsid w:val="00DC54C1"/>
    <w:rsid w:val="00DC5C63"/>
    <w:rsid w:val="00DC5D9F"/>
    <w:rsid w:val="00DC7390"/>
    <w:rsid w:val="00DD117F"/>
    <w:rsid w:val="00DD3D47"/>
    <w:rsid w:val="00DD4297"/>
    <w:rsid w:val="00DD4A89"/>
    <w:rsid w:val="00DD4FEB"/>
    <w:rsid w:val="00DD5483"/>
    <w:rsid w:val="00DD5545"/>
    <w:rsid w:val="00DD5D2F"/>
    <w:rsid w:val="00DD5F06"/>
    <w:rsid w:val="00DE1DFD"/>
    <w:rsid w:val="00DE3193"/>
    <w:rsid w:val="00DE3E12"/>
    <w:rsid w:val="00DF0FFA"/>
    <w:rsid w:val="00DF3D3F"/>
    <w:rsid w:val="00DF7203"/>
    <w:rsid w:val="00DF76AA"/>
    <w:rsid w:val="00DF7946"/>
    <w:rsid w:val="00E01E45"/>
    <w:rsid w:val="00E025A9"/>
    <w:rsid w:val="00E05ED6"/>
    <w:rsid w:val="00E07408"/>
    <w:rsid w:val="00E0741F"/>
    <w:rsid w:val="00E07568"/>
    <w:rsid w:val="00E12E7D"/>
    <w:rsid w:val="00E13674"/>
    <w:rsid w:val="00E1408A"/>
    <w:rsid w:val="00E221BD"/>
    <w:rsid w:val="00E27301"/>
    <w:rsid w:val="00E27D73"/>
    <w:rsid w:val="00E32FDE"/>
    <w:rsid w:val="00E33702"/>
    <w:rsid w:val="00E33B5C"/>
    <w:rsid w:val="00E341B1"/>
    <w:rsid w:val="00E35DE6"/>
    <w:rsid w:val="00E3634F"/>
    <w:rsid w:val="00E37C9A"/>
    <w:rsid w:val="00E37D06"/>
    <w:rsid w:val="00E415C0"/>
    <w:rsid w:val="00E4196D"/>
    <w:rsid w:val="00E41C7B"/>
    <w:rsid w:val="00E4268C"/>
    <w:rsid w:val="00E4341B"/>
    <w:rsid w:val="00E43423"/>
    <w:rsid w:val="00E437E7"/>
    <w:rsid w:val="00E438C8"/>
    <w:rsid w:val="00E43F17"/>
    <w:rsid w:val="00E4649E"/>
    <w:rsid w:val="00E517CA"/>
    <w:rsid w:val="00E52C73"/>
    <w:rsid w:val="00E54081"/>
    <w:rsid w:val="00E558B7"/>
    <w:rsid w:val="00E559E1"/>
    <w:rsid w:val="00E56506"/>
    <w:rsid w:val="00E56D2F"/>
    <w:rsid w:val="00E57527"/>
    <w:rsid w:val="00E6028B"/>
    <w:rsid w:val="00E60EF8"/>
    <w:rsid w:val="00E610A2"/>
    <w:rsid w:val="00E61E44"/>
    <w:rsid w:val="00E62D30"/>
    <w:rsid w:val="00E64BA6"/>
    <w:rsid w:val="00E64C18"/>
    <w:rsid w:val="00E64F54"/>
    <w:rsid w:val="00E668F4"/>
    <w:rsid w:val="00E6729D"/>
    <w:rsid w:val="00E70D9E"/>
    <w:rsid w:val="00E71A27"/>
    <w:rsid w:val="00E71BF0"/>
    <w:rsid w:val="00E71F9B"/>
    <w:rsid w:val="00E75DDF"/>
    <w:rsid w:val="00E760B2"/>
    <w:rsid w:val="00E8415F"/>
    <w:rsid w:val="00E84B1C"/>
    <w:rsid w:val="00E8645A"/>
    <w:rsid w:val="00E874E3"/>
    <w:rsid w:val="00E90003"/>
    <w:rsid w:val="00E90F07"/>
    <w:rsid w:val="00E9181D"/>
    <w:rsid w:val="00E93E4B"/>
    <w:rsid w:val="00E94B15"/>
    <w:rsid w:val="00E95D14"/>
    <w:rsid w:val="00E97575"/>
    <w:rsid w:val="00EA17BD"/>
    <w:rsid w:val="00EA30E4"/>
    <w:rsid w:val="00EA34E2"/>
    <w:rsid w:val="00EA35A5"/>
    <w:rsid w:val="00EA3CA7"/>
    <w:rsid w:val="00EA3EFD"/>
    <w:rsid w:val="00EA4467"/>
    <w:rsid w:val="00EA46FD"/>
    <w:rsid w:val="00EA55C7"/>
    <w:rsid w:val="00EA6D70"/>
    <w:rsid w:val="00EA6E30"/>
    <w:rsid w:val="00EA72AF"/>
    <w:rsid w:val="00EB5752"/>
    <w:rsid w:val="00EB5CD9"/>
    <w:rsid w:val="00EB61EC"/>
    <w:rsid w:val="00EC1A56"/>
    <w:rsid w:val="00EC1EFA"/>
    <w:rsid w:val="00EC4364"/>
    <w:rsid w:val="00EC44FC"/>
    <w:rsid w:val="00EC5C49"/>
    <w:rsid w:val="00EC6789"/>
    <w:rsid w:val="00EC75D7"/>
    <w:rsid w:val="00ED12C3"/>
    <w:rsid w:val="00ED372F"/>
    <w:rsid w:val="00ED5945"/>
    <w:rsid w:val="00ED5C4C"/>
    <w:rsid w:val="00ED7F0D"/>
    <w:rsid w:val="00EE0B63"/>
    <w:rsid w:val="00EE1D54"/>
    <w:rsid w:val="00EE2BF3"/>
    <w:rsid w:val="00EE30DA"/>
    <w:rsid w:val="00EE54E1"/>
    <w:rsid w:val="00EE57C8"/>
    <w:rsid w:val="00EE6C3E"/>
    <w:rsid w:val="00EF0130"/>
    <w:rsid w:val="00EF0B4B"/>
    <w:rsid w:val="00EF0E9D"/>
    <w:rsid w:val="00EF201F"/>
    <w:rsid w:val="00F002B3"/>
    <w:rsid w:val="00F021AD"/>
    <w:rsid w:val="00F05851"/>
    <w:rsid w:val="00F06CE3"/>
    <w:rsid w:val="00F07CFB"/>
    <w:rsid w:val="00F10993"/>
    <w:rsid w:val="00F1113F"/>
    <w:rsid w:val="00F163E0"/>
    <w:rsid w:val="00F2173C"/>
    <w:rsid w:val="00F23634"/>
    <w:rsid w:val="00F268A9"/>
    <w:rsid w:val="00F26C6F"/>
    <w:rsid w:val="00F30F30"/>
    <w:rsid w:val="00F320E6"/>
    <w:rsid w:val="00F32A24"/>
    <w:rsid w:val="00F340AC"/>
    <w:rsid w:val="00F34F32"/>
    <w:rsid w:val="00F411F2"/>
    <w:rsid w:val="00F439F6"/>
    <w:rsid w:val="00F44301"/>
    <w:rsid w:val="00F47D00"/>
    <w:rsid w:val="00F50106"/>
    <w:rsid w:val="00F50436"/>
    <w:rsid w:val="00F50546"/>
    <w:rsid w:val="00F5141D"/>
    <w:rsid w:val="00F51EF5"/>
    <w:rsid w:val="00F52AD3"/>
    <w:rsid w:val="00F52FEE"/>
    <w:rsid w:val="00F55098"/>
    <w:rsid w:val="00F56B26"/>
    <w:rsid w:val="00F634A2"/>
    <w:rsid w:val="00F67B66"/>
    <w:rsid w:val="00F7274D"/>
    <w:rsid w:val="00F738A9"/>
    <w:rsid w:val="00F74E18"/>
    <w:rsid w:val="00F75968"/>
    <w:rsid w:val="00F768D6"/>
    <w:rsid w:val="00F77838"/>
    <w:rsid w:val="00F80C7B"/>
    <w:rsid w:val="00F81B70"/>
    <w:rsid w:val="00F82EFC"/>
    <w:rsid w:val="00F83634"/>
    <w:rsid w:val="00F84A8D"/>
    <w:rsid w:val="00F87F3D"/>
    <w:rsid w:val="00F87F77"/>
    <w:rsid w:val="00F93829"/>
    <w:rsid w:val="00F9585A"/>
    <w:rsid w:val="00FA08BD"/>
    <w:rsid w:val="00FA2EEE"/>
    <w:rsid w:val="00FA30D2"/>
    <w:rsid w:val="00FA334F"/>
    <w:rsid w:val="00FA37C2"/>
    <w:rsid w:val="00FA486A"/>
    <w:rsid w:val="00FA6155"/>
    <w:rsid w:val="00FA6AFD"/>
    <w:rsid w:val="00FA6CD9"/>
    <w:rsid w:val="00FA79EF"/>
    <w:rsid w:val="00FB0C41"/>
    <w:rsid w:val="00FB2046"/>
    <w:rsid w:val="00FB2415"/>
    <w:rsid w:val="00FB2DE8"/>
    <w:rsid w:val="00FB3AA0"/>
    <w:rsid w:val="00FB5514"/>
    <w:rsid w:val="00FB5E5D"/>
    <w:rsid w:val="00FB6E6D"/>
    <w:rsid w:val="00FB7599"/>
    <w:rsid w:val="00FC0786"/>
    <w:rsid w:val="00FC08A3"/>
    <w:rsid w:val="00FC1269"/>
    <w:rsid w:val="00FC1FD8"/>
    <w:rsid w:val="00FC4D23"/>
    <w:rsid w:val="00FC5442"/>
    <w:rsid w:val="00FD1A64"/>
    <w:rsid w:val="00FD1C13"/>
    <w:rsid w:val="00FD4A59"/>
    <w:rsid w:val="00FD59E9"/>
    <w:rsid w:val="00FD5DB0"/>
    <w:rsid w:val="00FD6B57"/>
    <w:rsid w:val="00FD7091"/>
    <w:rsid w:val="00FE051F"/>
    <w:rsid w:val="00FE14D1"/>
    <w:rsid w:val="00FE1BA6"/>
    <w:rsid w:val="00FE2006"/>
    <w:rsid w:val="00FE252C"/>
    <w:rsid w:val="00FE3582"/>
    <w:rsid w:val="00FE76D9"/>
    <w:rsid w:val="00FE7BA0"/>
    <w:rsid w:val="00FF14A7"/>
    <w:rsid w:val="00FF2DB4"/>
    <w:rsid w:val="00FF35FA"/>
    <w:rsid w:val="00FF531D"/>
    <w:rsid w:val="00FF60E7"/>
    <w:rsid w:val="00FF6753"/>
    <w:rsid w:val="00FF759F"/>
    <w:rsid w:val="00FF75BE"/>
    <w:rsid w:val="065E9025"/>
    <w:rsid w:val="1459F8AF"/>
    <w:rsid w:val="15F1C243"/>
    <w:rsid w:val="178B59E4"/>
    <w:rsid w:val="1908DF1D"/>
    <w:rsid w:val="1B6C0286"/>
    <w:rsid w:val="247711FF"/>
    <w:rsid w:val="24AF93EC"/>
    <w:rsid w:val="2A7E68DC"/>
    <w:rsid w:val="2C05C217"/>
    <w:rsid w:val="322F5C01"/>
    <w:rsid w:val="35EE750A"/>
    <w:rsid w:val="38439BC3"/>
    <w:rsid w:val="3E79AF10"/>
    <w:rsid w:val="3E910DE7"/>
    <w:rsid w:val="3F0FFC61"/>
    <w:rsid w:val="3F377ED9"/>
    <w:rsid w:val="4CBB18DC"/>
    <w:rsid w:val="50F11C12"/>
    <w:rsid w:val="53EA184B"/>
    <w:rsid w:val="549F1AC0"/>
    <w:rsid w:val="5BBB60E6"/>
    <w:rsid w:val="5BC41A67"/>
    <w:rsid w:val="6470AC36"/>
    <w:rsid w:val="6A4A832F"/>
    <w:rsid w:val="713E27A6"/>
    <w:rsid w:val="7ADEEBB5"/>
    <w:rsid w:val="7BC75399"/>
    <w:rsid w:val="7F122699"/>
    <w:rsid w:val="7F61E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519BA7"/>
  <w15:docId w15:val="{DD2893F1-ABC2-5345-8FD2-141673E392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docDefaults>
    <w:rPrDefault>
      <w:rPr>
        <w:rFonts w:ascii="Arial" w:hAnsi="Arial" w:eastAsia="FSMePro" w:cs="Times New Roman"/>
        <w:sz w:val="24"/>
        <w:szCs w:val="24"/>
        <w:lang w:val="en-AU" w:eastAsia="en-US" w:bidi="ar-SA"/>
      </w:rPr>
    </w:rPrDefault>
    <w:pPrDefault>
      <w:pPr>
        <w:spacing w:before="120"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 w:unhideWhenUsed="1"/>
    <w:lsdException w:name="annotation text" w:uiPriority="15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uiPriority="35" w:semiHidden="1" w:unhideWhenUsed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nhideWhenUsed="1" w:qFormat="1"/>
    <w:lsdException w:name="List Number" w:semiHidden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qFormat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styleId="Normal" w:default="1">
    <w:name w:val="Normal"/>
    <w:qFormat/>
    <w:rsid w:val="00C45F73"/>
    <w:pPr>
      <w:spacing w:before="0" w:line="360" w:lineRule="auto"/>
    </w:pPr>
  </w:style>
  <w:style w:type="paragraph" w:styleId="Heading1">
    <w:name w:val="heading 1"/>
    <w:basedOn w:val="Normal"/>
    <w:next w:val="Normal"/>
    <w:link w:val="Heading1Char"/>
    <w:uiPriority w:val="3"/>
    <w:qFormat/>
    <w:rsid w:val="003336BD"/>
    <w:pPr>
      <w:keepNext/>
      <w:spacing w:before="400" w:after="240" w:line="260" w:lineRule="atLeast"/>
      <w:outlineLvl w:val="0"/>
    </w:pPr>
    <w:rPr>
      <w:rFonts w:eastAsia="Times New Roman" w:cs="Arial"/>
      <w:b/>
      <w:color w:val="742379" w:themeColor="text1"/>
      <w:sz w:val="52"/>
      <w:szCs w:val="52"/>
      <w:lang w:eastAsia="ja-JP"/>
    </w:rPr>
  </w:style>
  <w:style w:type="paragraph" w:styleId="Heading2">
    <w:name w:val="heading 2"/>
    <w:basedOn w:val="Normal"/>
    <w:next w:val="Normal"/>
    <w:link w:val="Heading2Char"/>
    <w:uiPriority w:val="4"/>
    <w:qFormat/>
    <w:rsid w:val="007B7ABB"/>
    <w:pPr>
      <w:keepNext/>
      <w:spacing w:before="400" w:after="240" w:line="312" w:lineRule="auto"/>
      <w:outlineLvl w:val="1"/>
    </w:pPr>
    <w:rPr>
      <w:b/>
      <w:bCs/>
      <w:color w:val="742379" w:themeColor="text1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5"/>
    <w:qFormat/>
    <w:rsid w:val="007B7ABB"/>
    <w:pPr>
      <w:keepNext/>
      <w:spacing w:before="400" w:after="240" w:line="312" w:lineRule="auto"/>
      <w:outlineLvl w:val="2"/>
    </w:pPr>
    <w:rPr>
      <w:b/>
      <w:color w:val="742379" w:themeColor="text1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6"/>
    <w:qFormat/>
    <w:rsid w:val="003336BD"/>
    <w:pPr>
      <w:keepNext/>
      <w:spacing w:before="400" w:after="240" w:line="312" w:lineRule="auto"/>
      <w:outlineLvl w:val="3"/>
    </w:pPr>
    <w:rPr>
      <w:b/>
      <w:color w:val="742379" w:themeColor="tex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7"/>
    <w:qFormat/>
    <w:rsid w:val="00F82EFC"/>
    <w:pPr>
      <w:keepNext/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9"/>
    <w:semiHidden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9"/>
    <w:semiHidden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3"/>
    <w:rsid w:val="003336BD"/>
    <w:rPr>
      <w:rFonts w:eastAsia="Times New Roman" w:cs="Arial"/>
      <w:b/>
      <w:color w:val="742379" w:themeColor="text1"/>
      <w:sz w:val="52"/>
      <w:szCs w:val="52"/>
      <w:lang w:eastAsia="ja-JP"/>
    </w:rPr>
  </w:style>
  <w:style w:type="character" w:styleId="Heading2Char" w:customStyle="1">
    <w:name w:val="Heading 2 Char"/>
    <w:link w:val="Heading2"/>
    <w:uiPriority w:val="4"/>
    <w:rsid w:val="007B7ABB"/>
    <w:rPr>
      <w:b/>
      <w:bCs/>
      <w:color w:val="742379" w:themeColor="text1"/>
      <w:sz w:val="40"/>
      <w:szCs w:val="40"/>
    </w:rPr>
  </w:style>
  <w:style w:type="paragraph" w:styleId="TableBullet" w:customStyle="1">
    <w:name w:val="Table Bullet"/>
    <w:uiPriority w:val="10"/>
    <w:qFormat/>
    <w:rsid w:val="0054222F"/>
    <w:pPr>
      <w:numPr>
        <w:numId w:val="2"/>
      </w:numPr>
      <w:spacing w:before="100" w:after="100"/>
      <w:ind w:left="357" w:hanging="357"/>
    </w:pPr>
    <w:rPr>
      <w:rFonts w:eastAsia="Times New Roman"/>
      <w:lang w:eastAsia="ja-JP"/>
    </w:rPr>
  </w:style>
  <w:style w:type="character" w:styleId="Heading3Char" w:customStyle="1">
    <w:name w:val="Heading 3 Char"/>
    <w:link w:val="Heading3"/>
    <w:uiPriority w:val="5"/>
    <w:rsid w:val="007B7ABB"/>
    <w:rPr>
      <w:b/>
      <w:color w:val="742379" w:themeColor="text1"/>
      <w:sz w:val="32"/>
      <w:szCs w:val="32"/>
    </w:rPr>
  </w:style>
  <w:style w:type="character" w:styleId="Heading4Char" w:customStyle="1">
    <w:name w:val="Heading 4 Char"/>
    <w:link w:val="Heading4"/>
    <w:uiPriority w:val="6"/>
    <w:rsid w:val="003336BD"/>
    <w:rPr>
      <w:b/>
      <w:color w:val="742379" w:themeColor="text1"/>
      <w:sz w:val="28"/>
      <w:szCs w:val="28"/>
    </w:rPr>
  </w:style>
  <w:style w:type="character" w:styleId="Heading5Char" w:customStyle="1">
    <w:name w:val="Heading 5 Char"/>
    <w:link w:val="Heading5"/>
    <w:uiPriority w:val="7"/>
    <w:rsid w:val="00F82EFC"/>
    <w:rPr>
      <w:b/>
    </w:rPr>
  </w:style>
  <w:style w:type="character" w:styleId="Heading6Char" w:customStyle="1">
    <w:name w:val="Heading 6 Char"/>
    <w:link w:val="Heading6"/>
    <w:uiPriority w:val="99"/>
    <w:semiHidden/>
    <w:rsid w:val="00CE7007"/>
    <w:rPr>
      <w:i/>
      <w:iCs/>
    </w:rPr>
  </w:style>
  <w:style w:type="character" w:styleId="Heading7Char" w:customStyle="1">
    <w:name w:val="Heading 7 Char"/>
    <w:link w:val="Heading7"/>
    <w:uiPriority w:val="99"/>
    <w:semiHidden/>
    <w:rsid w:val="00CE7007"/>
    <w:rPr>
      <w:i/>
      <w:iCs/>
    </w:rPr>
  </w:style>
  <w:style w:type="character" w:styleId="Heading8Char" w:customStyle="1">
    <w:name w:val="Heading 8 Char"/>
    <w:link w:val="Heading8"/>
    <w:uiPriority w:val="99"/>
    <w:semiHidden/>
    <w:rsid w:val="00CE7007"/>
    <w:rPr>
      <w:sz w:val="20"/>
      <w:szCs w:val="20"/>
    </w:rPr>
  </w:style>
  <w:style w:type="character" w:styleId="Heading9Char" w:customStyle="1">
    <w:name w:val="Heading 9 Char"/>
    <w:link w:val="Heading9"/>
    <w:uiPriority w:val="99"/>
    <w:semiHidden/>
    <w:rsid w:val="00CE7007"/>
    <w:rPr>
      <w:i/>
      <w:iCs/>
      <w:spacing w:val="5"/>
      <w:sz w:val="20"/>
      <w:szCs w:val="20"/>
    </w:rPr>
  </w:style>
  <w:style w:type="table" w:styleId="ListTable7Colourful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accent6" w:sz="4" w:space="0"/>
        </w:tcBorders>
        <w:shd w:val="clear" w:color="auto" w:fill="F9F9F9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accent6" w:sz="4" w:space="0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accent6" w:sz="4" w:space="0"/>
        </w:tcBorders>
        <w:shd w:val="clear" w:color="auto" w:fill="F9F9F9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accent6" w:sz="4" w:space="0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">
    <w:name w:val="List Table 7 Colorful"/>
    <w:basedOn w:val="TableNormal"/>
    <w:uiPriority w:val="52"/>
    <w:rsid w:val="00940AC8"/>
    <w:rPr>
      <w:color w:val="742379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42379" w:themeColor="text1" w:sz="4" w:space="0"/>
        </w:tcBorders>
        <w:shd w:val="clear" w:color="auto" w:fill="F9F9F9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42379" w:themeColor="text1" w:sz="4" w:space="0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42379" w:themeColor="text1" w:sz="4" w:space="0"/>
        </w:tcBorders>
        <w:shd w:val="clear" w:color="auto" w:fill="F9F9F9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42379" w:themeColor="text1" w:sz="4" w:space="0"/>
        </w:tcBorders>
        <w:shd w:val="clear" w:color="auto" w:fill="F9F9F9" w:themeFill="background1"/>
      </w:tcPr>
    </w:tblStylePr>
    <w:tblStylePr w:type="band1Vert">
      <w:tblPr/>
      <w:tcPr>
        <w:shd w:val="clear" w:color="auto" w:fill="ECC7EF" w:themeFill="text1" w:themeFillTint="33"/>
      </w:tcPr>
    </w:tblStylePr>
    <w:tblStylePr w:type="band1Horz">
      <w:tblPr/>
      <w:tcPr>
        <w:shd w:val="clear" w:color="auto" w:fill="ECC7EF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styleId="CurrentList1" w:customStyle="1">
    <w:name w:val="Current List1"/>
    <w:uiPriority w:val="99"/>
    <w:rsid w:val="00940AC8"/>
    <w:pPr>
      <w:numPr>
        <w:numId w:val="3"/>
      </w:numPr>
    </w:pPr>
  </w:style>
  <w:style w:type="numbering" w:styleId="CurrentList2" w:customStyle="1">
    <w:name w:val="Current List2"/>
    <w:uiPriority w:val="99"/>
    <w:rsid w:val="00940AC8"/>
    <w:pPr>
      <w:numPr>
        <w:numId w:val="4"/>
      </w:numPr>
    </w:pPr>
  </w:style>
  <w:style w:type="numbering" w:styleId="CurrentList3" w:customStyle="1">
    <w:name w:val="Current List3"/>
    <w:uiPriority w:val="99"/>
    <w:rsid w:val="00940AC8"/>
    <w:pPr>
      <w:numPr>
        <w:numId w:val="5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color="BABABA" w:themeColor="background1" w:themeShade="BF" w:sz="4" w:space="0"/>
        <w:left w:val="single" w:color="BABABA" w:themeColor="background1" w:themeShade="BF" w:sz="4" w:space="0"/>
        <w:bottom w:val="single" w:color="BABABA" w:themeColor="background1" w:themeShade="BF" w:sz="4" w:space="0"/>
        <w:right w:val="single" w:color="BABABA" w:themeColor="background1" w:themeShade="BF" w:sz="4" w:space="0"/>
        <w:insideH w:val="single" w:color="BABABA" w:themeColor="background1" w:themeShade="BF" w:sz="4" w:space="0"/>
        <w:insideV w:val="single" w:color="BABABA" w:themeColor="background1" w:themeShade="BF" w:sz="4" w:space="0"/>
      </w:tblBorders>
    </w:tblPr>
  </w:style>
  <w:style w:type="paragraph" w:styleId="ListParagraph">
    <w:name w:val="List Paragraph"/>
    <w:basedOn w:val="Normal"/>
    <w:uiPriority w:val="99"/>
    <w:semiHidden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color="C85ACF" w:themeColor="text1" w:themeTint="99" w:sz="4" w:space="0"/>
        <w:bottom w:val="single" w:color="C85ACF" w:themeColor="text1" w:themeTint="99" w:sz="4" w:space="0"/>
        <w:insideH w:val="single" w:color="C85ACF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7EF" w:themeFill="text1" w:themeFillTint="33"/>
      </w:tcPr>
    </w:tblStylePr>
    <w:tblStylePr w:type="band1Horz">
      <w:tblPr/>
      <w:tcPr>
        <w:shd w:val="clear" w:color="auto" w:fill="ECC7EF" w:themeFill="text1" w:themeFillTint="33"/>
      </w:tcPr>
    </w:tblStylePr>
  </w:style>
  <w:style w:type="table" w:styleId="Style1" w:customStyle="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rsid w:val="000E1EB5"/>
    <w:pPr>
      <w:spacing w:before="100" w:after="100"/>
      <w:jc w:val="center"/>
    </w:pPr>
    <w:rPr>
      <w:b/>
      <w:color w:val="C00000"/>
    </w:rPr>
  </w:style>
  <w:style w:type="character" w:styleId="HeaderChar" w:customStyle="1">
    <w:name w:val="Header Char"/>
    <w:aliases w:val="Security markings Char"/>
    <w:link w:val="Header"/>
    <w:uiPriority w:val="99"/>
    <w:rsid w:val="000E1EB5"/>
    <w:rPr>
      <w:b/>
      <w:color w:val="C00000"/>
    </w:rPr>
  </w:style>
  <w:style w:type="paragraph" w:styleId="Footer">
    <w:name w:val="footer"/>
    <w:basedOn w:val="Normal"/>
    <w:link w:val="FooterChar"/>
    <w:uiPriority w:val="25"/>
    <w:rsid w:val="004E5B31"/>
    <w:pPr>
      <w:tabs>
        <w:tab w:val="center" w:pos="4513"/>
        <w:tab w:val="right" w:pos="9026"/>
      </w:tabs>
      <w:spacing w:after="0" w:line="240" w:lineRule="auto"/>
    </w:pPr>
    <w:rPr>
      <w:b/>
      <w:color w:val="742379" w:themeColor="text1"/>
    </w:rPr>
  </w:style>
  <w:style w:type="character" w:styleId="FooterChar" w:customStyle="1">
    <w:name w:val="Footer Char"/>
    <w:link w:val="Footer"/>
    <w:uiPriority w:val="25"/>
    <w:rsid w:val="00C45F73"/>
    <w:rPr>
      <w:b/>
      <w:color w:val="742379" w:themeColor="text1"/>
    </w:rPr>
  </w:style>
  <w:style w:type="character" w:styleId="PageNumber">
    <w:name w:val="page number"/>
    <w:basedOn w:val="DefaultParagraphFont"/>
    <w:uiPriority w:val="99"/>
    <w:semiHidden/>
    <w:rsid w:val="007219F1"/>
  </w:style>
  <w:style w:type="paragraph" w:styleId="BalloonText">
    <w:name w:val="Balloon Text"/>
    <w:basedOn w:val="Normal"/>
    <w:link w:val="BalloonTextChar"/>
    <w:uiPriority w:val="99"/>
    <w:semiHidden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AA4E68"/>
    <w:rPr>
      <w:rFonts w:ascii="Tahoma" w:hAnsi="Tahoma" w:eastAsia="Times New Roman" w:cs="Tahoma"/>
      <w:sz w:val="16"/>
      <w:szCs w:val="16"/>
      <w:lang w:val="en-US" w:eastAsia="ja-JP"/>
    </w:rPr>
  </w:style>
  <w:style w:type="paragraph" w:styleId="Bullet1" w:customStyle="1">
    <w:name w:val="Bullet 1"/>
    <w:basedOn w:val="ListParagraph"/>
    <w:next w:val="Number1"/>
    <w:uiPriority w:val="1"/>
    <w:qFormat/>
    <w:rsid w:val="009F220A"/>
    <w:pPr>
      <w:numPr>
        <w:numId w:val="8"/>
      </w:numPr>
      <w:ind w:left="714"/>
      <w:contextualSpacing w:val="0"/>
    </w:pPr>
    <w:rPr>
      <w:color w:val="000000" w:themeColor="accent6"/>
      <w:lang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eastAsia="Times New Roman"/>
      <w:lang w:val="en-US" w:eastAsia="ja-JP"/>
    </w:rPr>
    <w:tblPr>
      <w:tblStyleRowBandSize w:val="1"/>
      <w:tblStyleColBandSize w:val="1"/>
      <w:tblBorders>
        <w:top w:val="single" w:color="6B2876" w:themeColor="text2" w:sz="4" w:space="0"/>
        <w:bottom w:val="single" w:color="6B2876" w:themeColor="text2" w:sz="4" w:space="0"/>
      </w:tblBorders>
    </w:tblPr>
    <w:tblStylePr w:type="firstRow">
      <w:pPr>
        <w:wordWrap/>
        <w:spacing w:before="120" w:beforeLines="0" w:beforeAutospacing="0" w:after="120" w:afterLines="0" w:afterAutospacing="0" w:line="240" w:lineRule="auto"/>
        <w:ind w:left="113" w:leftChars="0" w:right="113" w:rightChars="0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5296D" w:sz="8" w:space="0"/>
          <w:left w:val="nil"/>
          <w:bottom w:val="single" w:color="C5296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="120" w:beforeLines="120" w:beforeAutospacing="0" w:after="120" w:afterLines="120" w:afterAutospacing="0"/>
        <w:ind w:left="113" w:leftChars="0" w:right="113" w:rightChars="0"/>
      </w:pPr>
      <w:rPr>
        <w:b/>
        <w:bCs/>
      </w:rPr>
    </w:tblStylePr>
    <w:tblStylePr w:type="band1Vert">
      <w:pPr>
        <w:wordWrap/>
        <w:spacing w:before="120" w:beforeLines="120" w:beforeAutospacing="0" w:after="120" w:afterLines="120" w:afterAutospacing="0"/>
        <w:ind w:left="113" w:leftChars="0" w:right="113" w:rightChars="0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semiHidden/>
    <w:qFormat/>
    <w:rsid w:val="003820DF"/>
    <w:pPr>
      <w:numPr>
        <w:numId w:val="1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/>
    </w:rPr>
  </w:style>
  <w:style w:type="paragraph" w:styleId="TOC1">
    <w:name w:val="toc 1"/>
    <w:basedOn w:val="Normal"/>
    <w:next w:val="Normal"/>
    <w:uiPriority w:val="20"/>
    <w:rsid w:val="006D4843"/>
    <w:pPr>
      <w:tabs>
        <w:tab w:val="right" w:pos="425"/>
        <w:tab w:val="right" w:pos="851"/>
        <w:tab w:val="right" w:pos="9016"/>
      </w:tabs>
      <w:spacing w:before="120" w:after="200"/>
    </w:pPr>
    <w:rPr>
      <w:noProof/>
    </w:rPr>
  </w:style>
  <w:style w:type="paragraph" w:styleId="TOC2">
    <w:name w:val="toc 2"/>
    <w:basedOn w:val="Normal"/>
    <w:next w:val="Normal"/>
    <w:uiPriority w:val="21"/>
    <w:rsid w:val="004A61DD"/>
    <w:pPr>
      <w:tabs>
        <w:tab w:val="left" w:pos="425"/>
        <w:tab w:val="left" w:pos="851"/>
        <w:tab w:val="right" w:pos="9016"/>
      </w:tabs>
      <w:spacing w:after="200"/>
      <w:ind w:left="425"/>
    </w:pPr>
  </w:style>
  <w:style w:type="character" w:styleId="Hyperlink">
    <w:name w:val="Hyperlink"/>
    <w:uiPriority w:val="99"/>
    <w:rsid w:val="0040062A"/>
    <w:rPr>
      <w:color w:val="0432FF"/>
      <w:u w:val="single"/>
    </w:rPr>
  </w:style>
  <w:style w:type="paragraph" w:styleId="Securityinformation" w:customStyle="1">
    <w:name w:val="Security information"/>
    <w:basedOn w:val="Normal"/>
    <w:link w:val="SecurityinformationChar"/>
    <w:uiPriority w:val="22"/>
    <w:rsid w:val="00AA38B3"/>
    <w:pPr>
      <w:pageBreakBefore/>
      <w:spacing w:before="120"/>
    </w:pPr>
    <w:rPr>
      <w:b/>
      <w:color w:val="C00000"/>
      <w:sz w:val="28"/>
      <w:szCs w:val="28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Description" w:customStyle="1">
    <w:name w:val="Table Description"/>
    <w:basedOn w:val="Normal"/>
    <w:link w:val="TableDescriptionChar"/>
    <w:uiPriority w:val="99"/>
    <w:semiHidden/>
    <w:qFormat/>
    <w:rsid w:val="00830A50"/>
    <w:pPr>
      <w:spacing w:before="360"/>
    </w:pPr>
    <w:rPr>
      <w:bCs/>
      <w:u w:val="single"/>
    </w:rPr>
  </w:style>
  <w:style w:type="character" w:styleId="TableDescriptionChar" w:customStyle="1">
    <w:name w:val="Table Description Char"/>
    <w:link w:val="TableDescription"/>
    <w:uiPriority w:val="99"/>
    <w:semiHidden/>
    <w:rsid w:val="00CE7007"/>
    <w:rPr>
      <w:bCs/>
      <w:u w:val="single"/>
    </w:rPr>
  </w:style>
  <w:style w:type="character" w:styleId="SecurityinformationChar" w:customStyle="1">
    <w:name w:val="Security information Char"/>
    <w:link w:val="Securityinformation"/>
    <w:uiPriority w:val="22"/>
    <w:rsid w:val="00AA38B3"/>
    <w:rPr>
      <w:b/>
      <w:color w:val="C00000"/>
      <w:sz w:val="28"/>
      <w:szCs w:val="28"/>
    </w:rPr>
  </w:style>
  <w:style w:type="table" w:styleId="Coverpagetable" w:customStyle="1">
    <w:name w:val="Cover page table"/>
    <w:basedOn w:val="TableNormal"/>
    <w:uiPriority w:val="99"/>
    <w:rsid w:val="00066632"/>
    <w:rPr>
      <w:rFonts w:cs="Times New Roman (Body CS)" w:eastAsiaTheme="minorHAnsi"/>
      <w:color w:val="F9F9F9" w:themeColor="background1"/>
    </w:rPr>
    <w:tblPr/>
  </w:style>
  <w:style w:type="paragraph" w:styleId="tablelistbullet" w:customStyle="1">
    <w:name w:val="table list bullet"/>
    <w:basedOn w:val="ListParagraph"/>
    <w:uiPriority w:val="99"/>
    <w:semiHidden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</w:rPr>
  </w:style>
  <w:style w:type="paragraph" w:styleId="Title">
    <w:name w:val="Title"/>
    <w:aliases w:val="Intro paragraph"/>
    <w:basedOn w:val="Normal"/>
    <w:next w:val="Normal"/>
    <w:link w:val="TitleChar"/>
    <w:uiPriority w:val="8"/>
    <w:qFormat/>
    <w:rsid w:val="006A1AE8"/>
    <w:pPr>
      <w:suppressAutoHyphens/>
      <w:spacing w:after="60"/>
    </w:pPr>
    <w:rPr>
      <w:rFonts w:cs="Arial" w:eastAsiaTheme="majorEastAsia"/>
      <w:color w:val="742379" w:themeColor="text1"/>
      <w:kern w:val="28"/>
      <w:sz w:val="28"/>
      <w:szCs w:val="28"/>
    </w:rPr>
  </w:style>
  <w:style w:type="character" w:styleId="TitleChar" w:customStyle="1">
    <w:name w:val="Title Char"/>
    <w:aliases w:val="Intro paragraph Char"/>
    <w:basedOn w:val="DefaultParagraphFont"/>
    <w:link w:val="Title"/>
    <w:uiPriority w:val="8"/>
    <w:rsid w:val="006A1AE8"/>
    <w:rPr>
      <w:rFonts w:cs="Arial" w:eastAsiaTheme="majorEastAsia"/>
      <w:color w:val="742379" w:themeColor="text1"/>
      <w:kern w:val="28"/>
      <w:sz w:val="28"/>
      <w:szCs w:val="28"/>
    </w:rPr>
  </w:style>
  <w:style w:type="numbering" w:styleId="CurrentList5" w:customStyle="1">
    <w:name w:val="Current List5"/>
    <w:uiPriority w:val="99"/>
    <w:rsid w:val="003313CD"/>
    <w:pPr>
      <w:numPr>
        <w:numId w:val="6"/>
      </w:numPr>
    </w:pPr>
  </w:style>
  <w:style w:type="numbering" w:styleId="CurrentList6" w:customStyle="1">
    <w:name w:val="Current List6"/>
    <w:uiPriority w:val="99"/>
    <w:rsid w:val="003313CD"/>
    <w:pPr>
      <w:numPr>
        <w:numId w:val="7"/>
      </w:numPr>
    </w:pPr>
  </w:style>
  <w:style w:type="table" w:styleId="GridTable4">
    <w:name w:val="Grid Table 4"/>
    <w:basedOn w:val="TableNormal"/>
    <w:uiPriority w:val="49"/>
    <w:rsid w:val="00D3530B"/>
    <w:tblPr>
      <w:tblStyleRowBandSize w:val="1"/>
      <w:tblStyleColBandSize w:val="1"/>
      <w:tblBorders>
        <w:top w:val="single" w:color="6B2876" w:themeColor="text2" w:sz="4" w:space="0"/>
        <w:left w:val="single" w:color="6B2876" w:themeColor="text2" w:sz="4" w:space="0"/>
        <w:bottom w:val="single" w:color="6B2876" w:themeColor="text2" w:sz="4" w:space="0"/>
        <w:right w:val="single" w:color="6B2876" w:themeColor="text2" w:sz="4" w:space="0"/>
        <w:insideH w:val="single" w:color="6B2876" w:themeColor="text2" w:sz="4" w:space="0"/>
        <w:insideV w:val="single" w:color="6B2876" w:themeColor="text2" w:sz="4" w:space="0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color="F9F9F9" w:themeColor="background1" w:sz="4" w:space="0"/>
          <w:insideV w:val="single" w:color="F9F9F9" w:themeColor="background1" w:sz="4" w:space="0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color="F9F9F9" w:themeColor="background1" w:sz="4" w:space="0"/>
          <w:insideV w:val="single" w:color="F9F9F9" w:themeColor="background1" w:sz="4" w:space="0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FollowedHyperlink">
    <w:name w:val="FollowedHyperlink"/>
    <w:basedOn w:val="DefaultParagraphFont"/>
    <w:uiPriority w:val="99"/>
    <w:semiHidden/>
    <w:rsid w:val="00C22A9B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19"/>
    <w:unhideWhenUsed/>
    <w:rsid w:val="00C714B0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19"/>
    <w:rsid w:val="00B81D7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rsid w:val="00B00A05"/>
    <w:rPr>
      <w:rFonts w:ascii="Times New Roman" w:hAnsi="Times New Roman"/>
    </w:rPr>
  </w:style>
  <w:style w:type="paragraph" w:styleId="Tablebody" w:customStyle="1">
    <w:name w:val="Table body"/>
    <w:basedOn w:val="Normal"/>
    <w:uiPriority w:val="99"/>
    <w:semiHidden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color="B961C9" w:themeColor="accent1" w:themeTint="99" w:sz="4" w:space="0"/>
        <w:left w:val="single" w:color="B961C9" w:themeColor="accent1" w:themeTint="99" w:sz="4" w:space="0"/>
        <w:bottom w:val="single" w:color="B961C9" w:themeColor="accent1" w:themeTint="99" w:sz="4" w:space="0"/>
        <w:right w:val="single" w:color="B961C9" w:themeColor="accent1" w:themeTint="99" w:sz="4" w:space="0"/>
        <w:insideH w:val="single" w:color="B961C9" w:themeColor="accent1" w:themeTint="99" w:sz="4" w:space="0"/>
        <w:insideV w:val="single" w:color="B961C9" w:themeColor="accent1" w:themeTint="99" w:sz="4" w:space="0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color="6A2875" w:themeColor="accent1" w:sz="4" w:space="0"/>
          <w:left w:val="single" w:color="6A2875" w:themeColor="accent1" w:sz="4" w:space="0"/>
          <w:bottom w:val="single" w:color="6A2875" w:themeColor="accent1" w:sz="4" w:space="0"/>
          <w:right w:val="single" w:color="6A2875" w:themeColor="accent1" w:sz="4" w:space="0"/>
          <w:insideH w:val="nil"/>
          <w:insideV w:val="nil"/>
        </w:tcBorders>
        <w:shd w:val="clear" w:color="auto" w:fill="6A2875" w:themeFill="accent1"/>
      </w:tcPr>
    </w:tblStylePr>
    <w:tblStylePr w:type="lastRow">
      <w:rPr>
        <w:b/>
        <w:bCs/>
      </w:rPr>
      <w:tblPr/>
      <w:tcPr>
        <w:tcBorders>
          <w:top w:val="double" w:color="6A287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AED" w:themeFill="accent1" w:themeFillTint="33"/>
      </w:tcPr>
    </w:tblStylePr>
    <w:tblStylePr w:type="band1Horz">
      <w:tblPr/>
      <w:tcPr>
        <w:shd w:val="clear" w:color="auto" w:fill="E7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color="742379" w:themeColor="text1" w:sz="4" w:space="0"/>
        <w:left w:val="single" w:color="742379" w:themeColor="text1" w:sz="4" w:space="0"/>
        <w:bottom w:val="single" w:color="742379" w:themeColor="text1" w:sz="4" w:space="0"/>
        <w:right w:val="single" w:color="742379" w:themeColor="text1" w:sz="4" w:space="0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742379" w:themeFill="text1"/>
      </w:tcPr>
    </w:tblStylePr>
    <w:tblStylePr w:type="lastRow">
      <w:rPr>
        <w:b/>
        <w:bCs/>
      </w:rPr>
      <w:tblPr/>
      <w:tcPr>
        <w:tcBorders>
          <w:top w:val="double" w:color="742379" w:themeColor="text1" w:sz="4" w:space="0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color="742379" w:themeColor="text1" w:sz="4" w:space="0"/>
          <w:right w:val="single" w:color="742379" w:themeColor="text1" w:sz="4" w:space="0"/>
        </w:tcBorders>
      </w:tcPr>
    </w:tblStylePr>
    <w:tblStylePr w:type="band1Horz">
      <w:tblPr/>
      <w:tcPr>
        <w:tcBorders>
          <w:top w:val="single" w:color="742379" w:themeColor="text1" w:sz="4" w:space="0"/>
          <w:bottom w:val="single" w:color="742379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42379" w:themeColor="text1" w:sz="4" w:space="0"/>
          <w:left w:val="nil"/>
        </w:tcBorders>
      </w:tcPr>
    </w:tblStylePr>
    <w:tblStylePr w:type="swCell">
      <w:tblPr/>
      <w:tcPr>
        <w:tcBorders>
          <w:top w:val="double" w:color="742379" w:themeColor="text1" w:sz="4" w:space="0"/>
          <w:right w:val="nil"/>
        </w:tcBorders>
      </w:tcPr>
    </w:tblStylePr>
  </w:style>
  <w:style w:type="paragraph" w:styleId="Caption">
    <w:name w:val="caption"/>
    <w:basedOn w:val="Normal"/>
    <w:next w:val="Normal"/>
    <w:uiPriority w:val="13"/>
    <w:unhideWhenUsed/>
    <w:rsid w:val="004E5B31"/>
    <w:pPr>
      <w:keepNext/>
      <w:spacing w:before="240"/>
    </w:pPr>
    <w:rPr>
      <w:b/>
      <w:bCs/>
      <w:color w:val="742379" w:themeColor="text1"/>
    </w:rPr>
  </w:style>
  <w:style w:type="paragraph" w:styleId="Pull-out-Heading" w:customStyle="1">
    <w:name w:val="Pull-out - Heading"/>
    <w:basedOn w:val="Heading2"/>
    <w:next w:val="Pull-out-Body"/>
    <w:uiPriority w:val="14"/>
    <w:qFormat/>
    <w:rsid w:val="00520DC1"/>
    <w:pPr>
      <w:pBdr>
        <w:top w:val="single" w:color="742379" w:themeColor="text1" w:sz="4" w:space="20"/>
        <w:left w:val="single" w:color="742379" w:themeColor="text1" w:sz="4" w:space="20"/>
        <w:bottom w:val="single" w:color="742379" w:themeColor="text1" w:sz="4" w:space="20"/>
        <w:right w:val="single" w:color="742379" w:themeColor="text1" w:sz="4" w:space="20"/>
      </w:pBdr>
      <w:shd w:val="clear" w:color="auto" w:fill="F7EEF7"/>
      <w:tabs>
        <w:tab w:val="right" w:pos="380"/>
        <w:tab w:val="left" w:pos="425"/>
      </w:tabs>
      <w:ind w:left="425" w:right="380"/>
      <w:contextualSpacing/>
    </w:pPr>
    <w:rPr>
      <w:sz w:val="32"/>
      <w:szCs w:val="20"/>
    </w:rPr>
  </w:style>
  <w:style w:type="paragraph" w:styleId="Pull-out-Body" w:customStyle="1">
    <w:name w:val="Pull-out - Body"/>
    <w:basedOn w:val="Normal"/>
    <w:link w:val="Pull-out-BodyChar"/>
    <w:uiPriority w:val="15"/>
    <w:qFormat/>
    <w:rsid w:val="00516E24"/>
    <w:pPr>
      <w:keepNext/>
      <w:pBdr>
        <w:top w:val="single" w:color="742379" w:themeColor="text1" w:sz="4" w:space="20"/>
        <w:left w:val="single" w:color="742379" w:themeColor="text1" w:sz="4" w:space="20"/>
        <w:bottom w:val="single" w:color="742379" w:themeColor="text1" w:sz="4" w:space="20"/>
        <w:right w:val="single" w:color="742379" w:themeColor="text1" w:sz="4" w:space="20"/>
      </w:pBdr>
      <w:shd w:val="clear" w:color="auto" w:fill="F7EEF7"/>
      <w:ind w:left="425" w:right="380"/>
      <w:contextualSpacing/>
    </w:pPr>
    <w:rPr>
      <w:szCs w:val="20"/>
    </w:rPr>
  </w:style>
  <w:style w:type="paragraph" w:styleId="Bullet2" w:customStyle="1">
    <w:name w:val="Bullet 2"/>
    <w:basedOn w:val="ListParagraph"/>
    <w:uiPriority w:val="2"/>
    <w:qFormat/>
    <w:rsid w:val="00BD27C7"/>
    <w:pPr>
      <w:numPr>
        <w:numId w:val="10"/>
      </w:numPr>
      <w:contextualSpacing w:val="0"/>
    </w:pPr>
  </w:style>
  <w:style w:type="numbering" w:styleId="Bulletlist" w:customStyle="1">
    <w:name w:val="Bullet list"/>
    <w:uiPriority w:val="99"/>
    <w:rsid w:val="00B0387E"/>
    <w:pPr>
      <w:numPr>
        <w:numId w:val="9"/>
      </w:numPr>
    </w:pPr>
  </w:style>
  <w:style w:type="table" w:styleId="ListTable4">
    <w:name w:val="List Table 4"/>
    <w:basedOn w:val="TableNormal"/>
    <w:uiPriority w:val="49"/>
    <w:rsid w:val="00777842"/>
    <w:tblPr>
      <w:tblStyleRowBandSize w:val="1"/>
      <w:tblStyleColBandSize w:val="1"/>
      <w:tblBorders>
        <w:top w:val="single" w:color="742379" w:themeColor="text1" w:sz="4" w:space="0"/>
        <w:left w:val="single" w:color="742379" w:themeColor="text1" w:sz="4" w:space="0"/>
        <w:bottom w:val="single" w:color="742379" w:themeColor="text1" w:sz="4" w:space="0"/>
        <w:right w:val="single" w:color="742379" w:themeColor="text1" w:sz="4" w:space="0"/>
        <w:insideH w:val="single" w:color="742379" w:themeColor="text1" w:sz="4" w:space="0"/>
        <w:insideV w:val="single" w:color="742379" w:themeColor="text1" w:sz="4" w:space="0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color="742379" w:themeColor="text1" w:sz="4" w:space="0"/>
          <w:left w:val="single" w:color="742379" w:themeColor="text1" w:sz="4" w:space="0"/>
          <w:bottom w:val="nil"/>
          <w:right w:val="single" w:color="742379" w:themeColor="text1" w:sz="4" w:space="0"/>
          <w:insideH w:val="single" w:color="F9F9F9" w:themeColor="background1" w:sz="4" w:space="0"/>
          <w:insideV w:val="single" w:color="F9F9F9" w:themeColor="background1" w:sz="4" w:space="0"/>
        </w:tcBorders>
        <w:shd w:val="clear" w:color="auto" w:fill="742379" w:themeFill="text1"/>
      </w:tcPr>
    </w:tblStylePr>
    <w:tblStylePr w:type="lastRow">
      <w:rPr>
        <w:b/>
        <w:bCs/>
      </w:rPr>
      <w:tblPr/>
      <w:tcPr>
        <w:tcBorders>
          <w:top w:val="double" w:color="C85ACF" w:themeColor="text1" w:themeTint="99" w:sz="4" w:space="0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color="742379" w:themeColor="text1" w:sz="4" w:space="0"/>
          <w:left w:val="single" w:color="742379" w:themeColor="text1" w:sz="4" w:space="0"/>
          <w:bottom w:val="single" w:color="742379" w:themeColor="text1" w:sz="4" w:space="0"/>
          <w:right w:val="nil"/>
          <w:insideH w:val="single" w:color="F9F9F9" w:themeColor="background1" w:sz="4" w:space="0"/>
          <w:insideV w:val="single" w:color="F9F9F9" w:themeColor="background1" w:sz="4" w:space="0"/>
        </w:tcBorders>
        <w:shd w:val="clear" w:color="auto" w:fill="742379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styleId="TableBody0" w:customStyle="1">
    <w:name w:val="Table Body"/>
    <w:basedOn w:val="Normal"/>
    <w:uiPriority w:val="9"/>
    <w:qFormat/>
    <w:rsid w:val="0054222F"/>
    <w:pPr>
      <w:spacing w:before="100" w:after="100"/>
    </w:pPr>
    <w:rPr>
      <w:rFonts w:eastAsia="MS Mincho" w:cs="Arial"/>
      <w:szCs w:val="22"/>
    </w:rPr>
  </w:style>
  <w:style w:type="paragraph" w:styleId="Revision">
    <w:name w:val="Revision"/>
    <w:hidden/>
    <w:uiPriority w:val="99"/>
    <w:semiHidden/>
    <w:rsid w:val="000B716E"/>
    <w:rPr>
      <w:rFonts w:eastAsia="Times New Roman"/>
      <w:lang w:val="en-US" w:eastAsia="ja-JP"/>
    </w:rPr>
  </w:style>
  <w:style w:type="character" w:styleId="CommentReference">
    <w:name w:val="Comment Reference"/>
    <w:basedOn w:val="DefaultParagraphFont"/>
    <w:uiPriority w:val="99"/>
    <w:semiHidden/>
    <w:rsid w:val="00C07D01"/>
    <w:rPr>
      <w:sz w:val="16"/>
      <w:szCs w:val="16"/>
    </w:rPr>
  </w:style>
  <w:style w:type="paragraph" w:styleId="CommentSubject">
    <w:name w:val="Comment Subject"/>
    <w:basedOn w:val="Normal"/>
    <w:next w:val="Normal"/>
    <w:link w:val="CommentSubjectChar"/>
    <w:uiPriority w:val="99"/>
    <w:semiHidden/>
    <w:rsid w:val="00E70D9E"/>
    <w:pPr>
      <w:spacing w:line="240" w:lineRule="auto"/>
    </w:pPr>
    <w:rPr>
      <w:b/>
      <w:bCs/>
      <w:sz w:val="20"/>
      <w:szCs w:val="20"/>
    </w:rPr>
  </w:style>
  <w:style w:type="character" w:styleId="CommentSubjectChar" w:customStyle="1">
    <w:name w:val="Comment Subject Char"/>
    <w:basedOn w:val="DefaultParagraphFont"/>
    <w:link w:val="CommentSubject"/>
    <w:uiPriority w:val="99"/>
    <w:semiHidden/>
    <w:rsid w:val="00E70D9E"/>
    <w:rPr>
      <w:rFonts w:ascii="Arial" w:hAnsi="Arial" w:eastAsia="Times New Roman"/>
      <w:b/>
      <w:bCs/>
      <w:sz w:val="20"/>
      <w:szCs w:val="20"/>
      <w:lang w:val="en-US" w:eastAsia="ja-JP"/>
    </w:rPr>
  </w:style>
  <w:style w:type="table" w:styleId="GridTable1Light-Accent1">
    <w:name w:val="Grid Table 1 Light Accent 1"/>
    <w:basedOn w:val="TableNormal"/>
    <w:uiPriority w:val="46"/>
    <w:rsid w:val="00185808"/>
    <w:tblPr>
      <w:tblStyleRowBandSize w:val="1"/>
      <w:tblStyleColBandSize w:val="1"/>
      <w:tblBorders>
        <w:top w:val="single" w:color="D095DB" w:themeColor="accent1" w:themeTint="66" w:sz="4" w:space="0"/>
        <w:left w:val="single" w:color="D095DB" w:themeColor="accent1" w:themeTint="66" w:sz="4" w:space="0"/>
        <w:bottom w:val="single" w:color="D095DB" w:themeColor="accent1" w:themeTint="66" w:sz="4" w:space="0"/>
        <w:right w:val="single" w:color="D095DB" w:themeColor="accent1" w:themeTint="66" w:sz="4" w:space="0"/>
        <w:insideH w:val="single" w:color="D095DB" w:themeColor="accent1" w:themeTint="66" w:sz="4" w:space="0"/>
        <w:insideV w:val="single" w:color="D095DB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B961C9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B961C9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List-Accent3">
    <w:name w:val="Light List Accent 3"/>
    <w:basedOn w:val="TableNormal"/>
    <w:uiPriority w:val="61"/>
    <w:rsid w:val="00476F96"/>
    <w:rPr>
      <w:rFonts w:asciiTheme="minorHAnsi" w:hAnsiTheme="minorHAnsi" w:eastAsiaTheme="minorEastAsia" w:cstheme="minorBidi"/>
      <w:sz w:val="22"/>
      <w:szCs w:val="22"/>
    </w:rPr>
    <w:tblPr>
      <w:tblStyleRowBandSize w:val="1"/>
      <w:tblStyleColBandSize w:val="1"/>
      <w:tblBorders>
        <w:top w:val="single" w:color="6A2875" w:themeColor="accent3" w:sz="8" w:space="0"/>
        <w:left w:val="single" w:color="6A2875" w:themeColor="accent3" w:sz="8" w:space="0"/>
        <w:bottom w:val="single" w:color="6A2875" w:themeColor="accent3" w:sz="8" w:space="0"/>
        <w:right w:val="single" w:color="6A287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9F9F9" w:themeColor="background1"/>
      </w:rPr>
      <w:tblPr/>
      <w:tcPr>
        <w:shd w:val="clear" w:color="auto" w:fill="6A287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6A2875" w:themeColor="accent3" w:sz="6" w:space="0"/>
          <w:left w:val="single" w:color="6A2875" w:themeColor="accent3" w:sz="8" w:space="0"/>
          <w:bottom w:val="single" w:color="6A2875" w:themeColor="accent3" w:sz="8" w:space="0"/>
          <w:right w:val="single" w:color="6A287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6A2875" w:themeColor="accent3" w:sz="8" w:space="0"/>
          <w:left w:val="single" w:color="6A2875" w:themeColor="accent3" w:sz="8" w:space="0"/>
          <w:bottom w:val="single" w:color="6A2875" w:themeColor="accent3" w:sz="8" w:space="0"/>
          <w:right w:val="single" w:color="6A2875" w:themeColor="accent3" w:sz="8" w:space="0"/>
        </w:tcBorders>
      </w:tcPr>
    </w:tblStylePr>
    <w:tblStylePr w:type="band1Horz">
      <w:tblPr/>
      <w:tcPr>
        <w:tcBorders>
          <w:top w:val="single" w:color="6A2875" w:themeColor="accent3" w:sz="8" w:space="0"/>
          <w:left w:val="single" w:color="6A2875" w:themeColor="accent3" w:sz="8" w:space="0"/>
          <w:bottom w:val="single" w:color="6A2875" w:themeColor="accent3" w:sz="8" w:space="0"/>
          <w:right w:val="single" w:color="6A2875" w:themeColor="accent3" w:sz="8" w:space="0"/>
        </w:tcBorders>
      </w:tcPr>
    </w:tblStylePr>
  </w:style>
  <w:style w:type="table" w:styleId="NDISTable1" w:customStyle="1">
    <w:name w:val="NDIS Table 1"/>
    <w:basedOn w:val="TableNormal"/>
    <w:uiPriority w:val="99"/>
    <w:rsid w:val="001E5A1A"/>
    <w:tblPr>
      <w:tblStyleRowBandSize w:val="1"/>
      <w:tblBorders>
        <w:top w:val="single" w:color="742379" w:themeColor="text1" w:sz="4" w:space="0"/>
        <w:left w:val="single" w:color="742379" w:themeColor="text1" w:sz="4" w:space="0"/>
        <w:bottom w:val="single" w:color="742379" w:themeColor="text1" w:sz="4" w:space="0"/>
        <w:right w:val="single" w:color="742379" w:themeColor="text1" w:sz="4" w:space="0"/>
        <w:insideH w:val="single" w:color="742379" w:themeColor="text1" w:sz="4" w:space="0"/>
        <w:insideV w:val="single" w:color="742379" w:themeColor="text1" w:sz="4" w:space="0"/>
      </w:tblBorders>
    </w:tblPr>
    <w:tblStylePr w:type="firstRow">
      <w:rPr>
        <w:rFonts w:ascii="Arial" w:hAnsi="Arial"/>
        <w:b/>
        <w:color w:val="F9F9F9" w:themeColor="background1"/>
        <w:sz w:val="24"/>
      </w:rPr>
      <w:tblPr/>
      <w:trPr>
        <w:cantSplit/>
        <w:tblHeader/>
      </w:trPr>
      <w:tcPr>
        <w:tcBorders>
          <w:top w:val="single" w:color="742379" w:themeColor="text1" w:sz="4" w:space="0"/>
          <w:left w:val="single" w:color="742379" w:themeColor="text1" w:sz="4" w:space="0"/>
          <w:bottom w:val="nil"/>
          <w:right w:val="single" w:color="742379" w:themeColor="text1" w:sz="4" w:space="0"/>
          <w:insideV w:val="single" w:color="F9F9F9" w:themeColor="background1" w:sz="4" w:space="0"/>
        </w:tcBorders>
        <w:shd w:val="clear" w:color="auto" w:fill="742379" w:themeFill="text1"/>
      </w:tcPr>
    </w:tblStylePr>
    <w:tblStylePr w:type="firstCol">
      <w:rPr>
        <w:b w:val="0"/>
        <w:color w:val="auto"/>
      </w:rPr>
    </w:tblStylePr>
    <w:tblStylePr w:type="band1Horz">
      <w:tblPr/>
      <w:tcPr>
        <w:tc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cBorders>
        <w:shd w:val="clear" w:color="auto" w:fill="F7EEF7"/>
      </w:tcPr>
    </w:tblStylePr>
    <w:tblStylePr w:type="band2Horz">
      <w:tblPr/>
      <w:tcPr>
        <w:tcBorders>
          <w:insideV w:val="single" w:color="auto" w:sz="4" w:space="0"/>
        </w:tcBorders>
      </w:tcPr>
    </w:tblStylePr>
  </w:style>
  <w:style w:type="paragraph" w:styleId="TableNotes" w:customStyle="1">
    <w:name w:val="Table Notes"/>
    <w:basedOn w:val="Normal"/>
    <w:next w:val="Normal"/>
    <w:link w:val="TableNotesChar"/>
    <w:uiPriority w:val="12"/>
    <w:rsid w:val="000A10E1"/>
    <w:pPr>
      <w:tabs>
        <w:tab w:val="left" w:pos="284"/>
      </w:tabs>
      <w:spacing w:before="120"/>
      <w:contextualSpacing/>
    </w:pPr>
    <w:rPr>
      <w:sz w:val="20"/>
    </w:rPr>
  </w:style>
  <w:style w:type="character" w:styleId="TableNotesChar" w:customStyle="1">
    <w:name w:val="Table Notes Char"/>
    <w:basedOn w:val="FootnoteTextChar"/>
    <w:link w:val="TableNotes"/>
    <w:uiPriority w:val="12"/>
    <w:rsid w:val="00D16C93"/>
    <w:rPr>
      <w:sz w:val="20"/>
      <w:szCs w:val="20"/>
    </w:rPr>
  </w:style>
  <w:style w:type="paragraph" w:styleId="TableSpacer" w:customStyle="1">
    <w:name w:val="Table Spacer"/>
    <w:basedOn w:val="Normal"/>
    <w:next w:val="Normal"/>
    <w:uiPriority w:val="11"/>
    <w:qFormat/>
    <w:rsid w:val="00C312BE"/>
    <w:pPr>
      <w:spacing w:before="120"/>
    </w:pPr>
  </w:style>
  <w:style w:type="paragraph" w:styleId="HeaderPage1SecurityMarkings" w:customStyle="1">
    <w:name w:val="Header Page 1 Security Markings"/>
    <w:basedOn w:val="Securityinformation"/>
    <w:uiPriority w:val="24"/>
    <w:rsid w:val="00AA38B3"/>
    <w:pPr>
      <w:spacing w:before="100" w:after="2600"/>
      <w:jc w:val="center"/>
    </w:pPr>
    <w:rPr>
      <w:noProof/>
      <w:sz w:val="24"/>
      <w:szCs w:val="24"/>
    </w:rPr>
  </w:style>
  <w:style w:type="paragraph" w:styleId="Footer-bar" w:customStyle="1">
    <w:name w:val="Footer - bar"/>
    <w:basedOn w:val="Normal"/>
    <w:uiPriority w:val="28"/>
    <w:rsid w:val="004E5B31"/>
    <w:pPr>
      <w:pBdr>
        <w:top w:val="single" w:color="6B2976" w:sz="4" w:space="6"/>
      </w:pBdr>
      <w:tabs>
        <w:tab w:val="center" w:pos="4536"/>
        <w:tab w:val="right" w:pos="9026"/>
      </w:tabs>
      <w:spacing w:after="200" w:line="240" w:lineRule="auto"/>
    </w:pPr>
    <w:rPr>
      <w:b/>
      <w:color w:val="742379" w:themeColor="text1"/>
    </w:rPr>
  </w:style>
  <w:style w:type="paragraph" w:styleId="Pull-out-Bullet" w:customStyle="1">
    <w:name w:val="Pull-out - Bullet"/>
    <w:basedOn w:val="Pull-out-Body"/>
    <w:link w:val="Pull-out-BulletChar"/>
    <w:uiPriority w:val="16"/>
    <w:qFormat/>
    <w:rsid w:val="00520DC1"/>
    <w:pPr>
      <w:numPr>
        <w:numId w:val="12"/>
      </w:numPr>
      <w:tabs>
        <w:tab w:val="left" w:pos="1134"/>
      </w:tabs>
      <w:ind w:left="425" w:firstLine="284"/>
    </w:pPr>
  </w:style>
  <w:style w:type="character" w:styleId="Pull-out-BodyChar" w:customStyle="1">
    <w:name w:val="Pull-out - Body Char"/>
    <w:basedOn w:val="DefaultParagraphFont"/>
    <w:link w:val="Pull-out-Body"/>
    <w:uiPriority w:val="15"/>
    <w:rsid w:val="00D16C93"/>
    <w:rPr>
      <w:szCs w:val="20"/>
      <w:shd w:val="clear" w:color="auto" w:fill="F7EEF7"/>
    </w:rPr>
  </w:style>
  <w:style w:type="character" w:styleId="Pull-out-BulletChar" w:customStyle="1">
    <w:name w:val="Pull-out - Bullet Char"/>
    <w:basedOn w:val="Pull-out-BodyChar"/>
    <w:link w:val="Pull-out-Bullet"/>
    <w:uiPriority w:val="16"/>
    <w:rsid w:val="00D16C93"/>
    <w:rPr>
      <w:szCs w:val="20"/>
      <w:shd w:val="clear" w:color="auto" w:fill="F7EEF7"/>
    </w:rPr>
  </w:style>
  <w:style w:type="paragraph" w:styleId="ListNumber">
    <w:name w:val="List Number"/>
    <w:basedOn w:val="Bullet1"/>
    <w:uiPriority w:val="99"/>
    <w:semiHidden/>
    <w:qFormat/>
    <w:rsid w:val="002B5402"/>
    <w:pPr>
      <w:numPr>
        <w:numId w:val="13"/>
      </w:numPr>
      <w:ind w:left="714" w:hanging="357"/>
      <w:contextualSpacing/>
    </w:pPr>
  </w:style>
  <w:style w:type="paragraph" w:styleId="ListNumber2">
    <w:name w:val="List Number 2"/>
    <w:basedOn w:val="ListNumber"/>
    <w:uiPriority w:val="99"/>
    <w:semiHidden/>
    <w:qFormat/>
    <w:rsid w:val="002B5402"/>
    <w:pPr>
      <w:numPr>
        <w:numId w:val="14"/>
      </w:numPr>
      <w:ind w:left="1071" w:hanging="357"/>
    </w:pPr>
  </w:style>
  <w:style w:type="paragraph" w:styleId="ListNumber4">
    <w:name w:val="List Number 4"/>
    <w:basedOn w:val="Normal"/>
    <w:uiPriority w:val="99"/>
    <w:semiHidden/>
    <w:rsid w:val="003C3B27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rsid w:val="003C3B27"/>
    <w:pPr>
      <w:numPr>
        <w:numId w:val="16"/>
      </w:numPr>
      <w:contextualSpacing/>
    </w:pPr>
  </w:style>
  <w:style w:type="paragraph" w:styleId="Number1" w:customStyle="1">
    <w:name w:val="Number 1"/>
    <w:basedOn w:val="ListNumber"/>
    <w:uiPriority w:val="17"/>
    <w:qFormat/>
    <w:rsid w:val="00877355"/>
    <w:pPr>
      <w:tabs>
        <w:tab w:val="clear" w:pos="360"/>
      </w:tabs>
      <w:contextualSpacing w:val="0"/>
    </w:pPr>
  </w:style>
  <w:style w:type="paragraph" w:styleId="Alpha2" w:customStyle="1">
    <w:name w:val="Alpha 2"/>
    <w:basedOn w:val="ListNumber2"/>
    <w:uiPriority w:val="18"/>
    <w:qFormat/>
    <w:rsid w:val="00FC1FD8"/>
    <w:pPr>
      <w:numPr>
        <w:numId w:val="17"/>
      </w:numPr>
      <w:ind w:left="1071" w:hanging="357"/>
      <w:contextualSpacing w:val="0"/>
    </w:pPr>
  </w:style>
  <w:style w:type="numbering" w:styleId="111111">
    <w:name w:val="Outline List 2"/>
    <w:basedOn w:val="NoList"/>
    <w:uiPriority w:val="99"/>
    <w:semiHidden/>
    <w:unhideWhenUsed/>
    <w:rsid w:val="0013230A"/>
    <w:pPr>
      <w:numPr>
        <w:numId w:val="18"/>
      </w:numPr>
    </w:pPr>
  </w:style>
  <w:style w:type="paragraph" w:styleId="NoSpacing">
    <w:name w:val="No Spacing"/>
    <w:link w:val="NoSpacingChar"/>
    <w:uiPriority w:val="1"/>
    <w:qFormat/>
    <w:rsid w:val="00B66A20"/>
    <w:pPr>
      <w:spacing w:before="0"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zh-CN"/>
    </w:rPr>
  </w:style>
  <w:style w:type="character" w:styleId="NoSpacingChar" w:customStyle="1">
    <w:name w:val="No Spacing Char"/>
    <w:basedOn w:val="DefaultParagraphFont"/>
    <w:link w:val="NoSpacing"/>
    <w:uiPriority w:val="1"/>
    <w:rsid w:val="00B66A20"/>
    <w:rPr>
      <w:rFonts w:asciiTheme="minorHAnsi" w:hAnsiTheme="minorHAnsi" w:eastAsiaTheme="minorEastAsia" w:cstheme="minorBidi"/>
      <w:sz w:val="22"/>
      <w:szCs w:val="22"/>
      <w:lang w:val="en-U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0B0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enquiries@ndis.gov.au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ndisgovau.sharepoint.com/sites/NDISOfficeTemplates/OfficeTemplates/Word/NDIS%20universal%20templates/NDIS%20universal%20template%20-%20Basic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NDIA Colours">
      <a:dk1>
        <a:srgbClr val="742379"/>
      </a:dk1>
      <a:lt1>
        <a:srgbClr val="F9F9F9"/>
      </a:lt1>
      <a:dk2>
        <a:srgbClr val="6B2876"/>
      </a:dk2>
      <a:lt2>
        <a:srgbClr val="F9FAF9"/>
      </a:lt2>
      <a:accent1>
        <a:srgbClr val="6A2875"/>
      </a:accent1>
      <a:accent2>
        <a:srgbClr val="6A2875"/>
      </a:accent2>
      <a:accent3>
        <a:srgbClr val="6A2875"/>
      </a:accent3>
      <a:accent4>
        <a:srgbClr val="6A2875"/>
      </a:accent4>
      <a:accent5>
        <a:srgbClr val="6A2875"/>
      </a:accent5>
      <a:accent6>
        <a:srgbClr val="000000"/>
      </a:accent6>
      <a:hlink>
        <a:srgbClr val="6A2875"/>
      </a:hlink>
      <a:folHlink>
        <a:srgbClr val="80488A"/>
      </a:folHlink>
    </a:clrScheme>
    <a:fontScheme name="NDI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F76B6F54D1B428755B95C189444D0" ma:contentTypeVersion="21" ma:contentTypeDescription="Create a new document." ma:contentTypeScope="" ma:versionID="3eddba01a6879115ae77acf7340a36e6">
  <xsd:schema xmlns:xsd="http://www.w3.org/2001/XMLSchema" xmlns:xs="http://www.w3.org/2001/XMLSchema" xmlns:p="http://schemas.microsoft.com/office/2006/metadata/properties" xmlns:ns2="7ac2a21f-48b3-423c-b5a0-942ece966883" xmlns:ns3="b749e553-ab83-4656-9c6d-8a34040cedff" targetNamespace="http://schemas.microsoft.com/office/2006/metadata/properties" ma:root="true" ma:fieldsID="31a08b88ac620917537b598096d3728b" ns2:_="" ns3:_="">
    <xsd:import namespace="7ac2a21f-48b3-423c-b5a0-942ece966883"/>
    <xsd:import namespace="b749e553-ab83-4656-9c6d-8a34040ced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Sendingtointernalcom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2a21f-48b3-423c-b5a0-942ece966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ndingtointernalcomms" ma:index="25" nillable="true" ma:displayName="Archive Classification" ma:format="Dropdown" ma:internalName="Sendingtointernalcomms">
      <xsd:simpleType>
        <xsd:restriction base="dms:Choice">
          <xsd:enumeration value="62657 - RNA"/>
          <xsd:enumeration value="62661 - Dispose after 7 yea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9e553-ab83-4656-9c6d-8a34040ced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553a292-8985-48d8-9792-d96511fcf1d9}" ma:internalName="TaxCatchAll" ma:showField="CatchAllData" ma:web="b749e553-ab83-4656-9c6d-8a34040ce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c2a21f-48b3-423c-b5a0-942ece966883">
      <Terms xmlns="http://schemas.microsoft.com/office/infopath/2007/PartnerControls"/>
    </lcf76f155ced4ddcb4097134ff3c332f>
    <Sendingtointernalcomms xmlns="7ac2a21f-48b3-423c-b5a0-942ece966883" xsi:nil="true"/>
    <TaxCatchAll xmlns="b749e553-ab83-4656-9c6d-8a34040cedff" xsi:nil="true"/>
  </documentManagement>
</p:properties>
</file>

<file path=customXml/itemProps1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C4B611-A679-4FAF-BD5D-8DF9BFCE6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c2a21f-48b3-423c-b5a0-942ece966883"/>
    <ds:schemaRef ds:uri="b749e553-ab83-4656-9c6d-8a34040ced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7ac2a21f-48b3-423c-b5a0-942ece966883"/>
    <ds:schemaRef ds:uri="b749e553-ab83-4656-9c6d-8a34040cedf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NDIS%20universal%20template%20-%20Basic.dotx</ap:Template>
  <ap:Application>Microsoft Word for the web</ap:Application>
  <ap:DocSecurity>0</ap:DocSecurity>
  <ap:ScaleCrop>false</ap:ScaleCrop>
  <ap:Company>FaHCSIA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Monck, Kyle</dc:creator>
  <keywords/>
  <dc:description/>
  <lastModifiedBy>Bell, Sarah</lastModifiedBy>
  <revision>6</revision>
  <lastPrinted>2021-12-24T03:32:00.0000000Z</lastPrinted>
  <dcterms:created xsi:type="dcterms:W3CDTF">2026-08-26T22:46:00.0000000Z</dcterms:created>
  <dcterms:modified xsi:type="dcterms:W3CDTF">2026-08-27T06:22:00.8142922Z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0x0101004A4F76B6F54D1B428755B95C189444D0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ediaServiceImageTags">
    <vt:lpwstr/>
  </property>
  <property fmtid="{D5CDD505-2E9C-101B-9397-08002B2CF9AE}" pid="21" name="Modifiedon">
    <vt:filetime>2025-08-11T03:15:39Z</vt:filetime>
  </property>
  <property fmtid="{D5CDD505-2E9C-101B-9397-08002B2CF9AE}" pid="22" name="Modifiedby">
    <vt:lpwstr/>
  </property>
  <property fmtid="{D5CDD505-2E9C-101B-9397-08002B2CF9AE}" pid="23" name="MSIP_Label_2b83f8d7-e91f-4eee-a336-52a8061c0503_Enabled">
    <vt:lpwstr>true</vt:lpwstr>
  </property>
  <property fmtid="{D5CDD505-2E9C-101B-9397-08002B2CF9AE}" pid="24" name="MSIP_Label_2b83f8d7-e91f-4eee-a336-52a8061c0503_SetDate">
    <vt:lpwstr>2026-08-26T21:53:32Z</vt:lpwstr>
  </property>
  <property fmtid="{D5CDD505-2E9C-101B-9397-08002B2CF9AE}" pid="25" name="MSIP_Label_2b83f8d7-e91f-4eee-a336-52a8061c0503_Method">
    <vt:lpwstr>Privileged</vt:lpwstr>
  </property>
  <property fmtid="{D5CDD505-2E9C-101B-9397-08002B2CF9AE}" pid="26" name="MSIP_Label_2b83f8d7-e91f-4eee-a336-52a8061c0503_Name">
    <vt:lpwstr>OFFICIAL</vt:lpwstr>
  </property>
  <property fmtid="{D5CDD505-2E9C-101B-9397-08002B2CF9AE}" pid="27" name="MSIP_Label_2b83f8d7-e91f-4eee-a336-52a8061c0503_SiteId">
    <vt:lpwstr>cd778b65-752d-454a-87cf-b9990fe58993</vt:lpwstr>
  </property>
  <property fmtid="{D5CDD505-2E9C-101B-9397-08002B2CF9AE}" pid="28" name="MSIP_Label_2b83f8d7-e91f-4eee-a336-52a8061c0503_ActionId">
    <vt:lpwstr>abf5ae46-46ee-44ea-aea2-f4ab45dae2fc</vt:lpwstr>
  </property>
  <property fmtid="{D5CDD505-2E9C-101B-9397-08002B2CF9AE}" pid="29" name="MSIP_Label_2b83f8d7-e91f-4eee-a336-52a8061c0503_ContentBits">
    <vt:lpwstr>0</vt:lpwstr>
  </property>
  <property fmtid="{D5CDD505-2E9C-101B-9397-08002B2CF9AE}" pid="30" name="MSIP_Label_2b83f8d7-e91f-4eee-a336-52a8061c0503_Tag">
    <vt:lpwstr>50, 0, 1, 1</vt:lpwstr>
  </property>
</Properties>
</file>